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28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left w:w="119" w:type="dxa"/>
          <w:right w:w="0" w:type="dxa"/>
        </w:tblCellMar>
        <w:tblLook w:val="04A0" w:firstRow="1" w:lastRow="0" w:firstColumn="1" w:lastColumn="0" w:noHBand="0" w:noVBand="1"/>
      </w:tblPr>
      <w:tblGrid>
        <w:gridCol w:w="1560"/>
        <w:gridCol w:w="940"/>
        <w:gridCol w:w="1044"/>
        <w:gridCol w:w="1456"/>
        <w:gridCol w:w="2939"/>
        <w:gridCol w:w="2315"/>
        <w:gridCol w:w="9"/>
        <w:gridCol w:w="22"/>
      </w:tblGrid>
      <w:tr w:rsidR="00F43DAA" w:rsidRPr="00631F4D" w14:paraId="05791344" w14:textId="77777777" w:rsidTr="003A09DA">
        <w:trPr>
          <w:gridAfter w:val="1"/>
          <w:wAfter w:w="22" w:type="dxa"/>
          <w:trHeight w:val="279"/>
        </w:trPr>
        <w:tc>
          <w:tcPr>
            <w:tcW w:w="10263" w:type="dxa"/>
            <w:gridSpan w:val="7"/>
            <w:tcBorders>
              <w:top w:val="nil"/>
              <w:bottom w:val="nil"/>
            </w:tcBorders>
            <w:shd w:val="clear" w:color="auto" w:fill="auto"/>
            <w:tcMar>
              <w:top w:w="0" w:type="dxa"/>
              <w:left w:w="0" w:type="dxa"/>
              <w:bottom w:w="0" w:type="dxa"/>
              <w:right w:w="0" w:type="dxa"/>
            </w:tcMar>
            <w:vAlign w:val="center"/>
          </w:tcPr>
          <w:p w14:paraId="3F187F50" w14:textId="77777777" w:rsidR="00F43DAA" w:rsidRDefault="00F43DAA" w:rsidP="005A2473">
            <w:pPr>
              <w:pStyle w:val="Kop1"/>
            </w:pPr>
            <w:r w:rsidRPr="007A2F9D">
              <w:t xml:space="preserve">Aanvraagformulier </w:t>
            </w:r>
          </w:p>
          <w:p w14:paraId="29D903F2" w14:textId="77777777" w:rsidR="00880606" w:rsidRPr="00880606" w:rsidRDefault="002D66F2" w:rsidP="00880606">
            <w:pPr>
              <w:pStyle w:val="Kop2"/>
              <w:framePr w:wrap="around"/>
            </w:pPr>
            <w:r>
              <w:t>Moleculair pathologisch onderzoek</w:t>
            </w:r>
          </w:p>
        </w:tc>
      </w:tr>
      <w:tr w:rsidR="005A2473" w:rsidRPr="00631F4D" w14:paraId="31FD9049" w14:textId="77777777" w:rsidTr="003A09DA">
        <w:trPr>
          <w:gridAfter w:val="2"/>
          <w:wAfter w:w="31" w:type="dxa"/>
          <w:trHeight w:hRule="exact" w:val="238"/>
        </w:trPr>
        <w:tc>
          <w:tcPr>
            <w:tcW w:w="10254" w:type="dxa"/>
            <w:gridSpan w:val="6"/>
            <w:tcBorders>
              <w:top w:val="nil"/>
              <w:bottom w:val="single" w:sz="18" w:space="0" w:color="1E64C8" w:themeColor="text2"/>
            </w:tcBorders>
            <w:shd w:val="clear" w:color="auto" w:fill="auto"/>
            <w:tcMar>
              <w:top w:w="0" w:type="dxa"/>
              <w:left w:w="0" w:type="dxa"/>
              <w:bottom w:w="0" w:type="dxa"/>
              <w:right w:w="0" w:type="dxa"/>
            </w:tcMar>
            <w:vAlign w:val="center"/>
          </w:tcPr>
          <w:p w14:paraId="10E4BB99" w14:textId="789E8F16" w:rsidR="005A2473" w:rsidRPr="00880606" w:rsidRDefault="00880606" w:rsidP="00A26E56">
            <w:pPr>
              <w:pStyle w:val="Kop1"/>
              <w:rPr>
                <w:sz w:val="12"/>
                <w:szCs w:val="12"/>
              </w:rPr>
            </w:pPr>
            <w:r w:rsidRPr="00880606">
              <w:rPr>
                <w:sz w:val="12"/>
                <w:szCs w:val="12"/>
              </w:rPr>
              <w:t>APD-F.CM</w:t>
            </w:r>
            <w:r w:rsidR="004C631E">
              <w:rPr>
                <w:sz w:val="12"/>
                <w:szCs w:val="12"/>
              </w:rPr>
              <w:t>P</w:t>
            </w:r>
            <w:r w:rsidR="004E7A1A">
              <w:rPr>
                <w:sz w:val="12"/>
                <w:szCs w:val="12"/>
              </w:rPr>
              <w:t>.4 v. 3</w:t>
            </w:r>
            <w:r w:rsidR="00C9603B">
              <w:rPr>
                <w:sz w:val="12"/>
                <w:szCs w:val="12"/>
              </w:rPr>
              <w:t>8</w:t>
            </w:r>
            <w:r w:rsidRPr="00880606">
              <w:rPr>
                <w:sz w:val="12"/>
                <w:szCs w:val="12"/>
              </w:rPr>
              <w:t xml:space="preserve"> </w:t>
            </w:r>
            <w:r w:rsidR="00C9603B">
              <w:rPr>
                <w:sz w:val="12"/>
                <w:szCs w:val="12"/>
              </w:rPr>
              <w:t>20</w:t>
            </w:r>
            <w:r w:rsidR="00E93D9A">
              <w:rPr>
                <w:sz w:val="12"/>
                <w:szCs w:val="12"/>
              </w:rPr>
              <w:t>/</w:t>
            </w:r>
            <w:r w:rsidR="00ED27C4">
              <w:rPr>
                <w:sz w:val="12"/>
                <w:szCs w:val="12"/>
              </w:rPr>
              <w:t>0</w:t>
            </w:r>
            <w:r w:rsidR="00C9603B">
              <w:rPr>
                <w:sz w:val="12"/>
                <w:szCs w:val="12"/>
              </w:rPr>
              <w:t>7</w:t>
            </w:r>
            <w:r w:rsidR="007E045B">
              <w:rPr>
                <w:sz w:val="12"/>
                <w:szCs w:val="12"/>
              </w:rPr>
              <w:t>/202</w:t>
            </w:r>
            <w:r w:rsidR="00C9603B">
              <w:rPr>
                <w:sz w:val="12"/>
                <w:szCs w:val="12"/>
              </w:rPr>
              <w:t>6</w:t>
            </w:r>
          </w:p>
        </w:tc>
      </w:tr>
      <w:tr w:rsidR="00362B1D" w:rsidRPr="00631F4D" w14:paraId="62EEB480" w14:textId="77777777" w:rsidTr="003A09DA">
        <w:trPr>
          <w:gridAfter w:val="2"/>
          <w:wAfter w:w="31" w:type="dxa"/>
          <w:trHeight w:val="476"/>
        </w:trPr>
        <w:tc>
          <w:tcPr>
            <w:tcW w:w="10254" w:type="dxa"/>
            <w:gridSpan w:val="6"/>
            <w:tcBorders>
              <w:top w:val="single" w:sz="18" w:space="0" w:color="1E64C8" w:themeColor="text2"/>
              <w:bottom w:val="nil"/>
            </w:tcBorders>
            <w:shd w:val="clear" w:color="auto" w:fill="auto"/>
            <w:tcMar>
              <w:top w:w="57" w:type="dxa"/>
              <w:left w:w="0" w:type="dxa"/>
              <w:bottom w:w="57" w:type="dxa"/>
              <w:right w:w="0" w:type="dxa"/>
            </w:tcMar>
          </w:tcPr>
          <w:p w14:paraId="679500BB" w14:textId="77777777" w:rsidR="004F3BEB" w:rsidRDefault="004F3BEB" w:rsidP="004F3BEB">
            <w:pPr>
              <w:pStyle w:val="Kop3"/>
            </w:pPr>
            <w:r>
              <w:t>Centrum Moleculaire Pathologie Gent (CMP-G)</w:t>
            </w:r>
          </w:p>
          <w:p w14:paraId="5A49F952" w14:textId="77777777" w:rsidR="004F3BEB" w:rsidRPr="004F3BEB" w:rsidRDefault="004F3BEB" w:rsidP="004F3BEB">
            <w:pPr>
              <w:pStyle w:val="Kop3"/>
            </w:pPr>
            <w:r>
              <w:t>Moleculaire Diagnostiek Gent (MDG)</w:t>
            </w:r>
          </w:p>
        </w:tc>
      </w:tr>
      <w:tr w:rsidR="00AA4F11" w14:paraId="115B6EAD" w14:textId="77777777" w:rsidTr="001B5C6B">
        <w:trPr>
          <w:trHeight w:val="18"/>
        </w:trPr>
        <w:tc>
          <w:tcPr>
            <w:tcW w:w="1560" w:type="dxa"/>
            <w:tcBorders>
              <w:top w:val="nil"/>
              <w:left w:val="nil"/>
              <w:bottom w:val="nil"/>
              <w:right w:val="single" w:sz="4" w:space="0" w:color="auto"/>
            </w:tcBorders>
            <w:tcMar>
              <w:top w:w="62" w:type="dxa"/>
              <w:left w:w="0" w:type="dxa"/>
              <w:bottom w:w="119" w:type="dxa"/>
              <w:right w:w="0" w:type="dxa"/>
            </w:tcMar>
            <w:hideMark/>
          </w:tcPr>
          <w:p w14:paraId="7A8F7A0C" w14:textId="77777777" w:rsidR="00AA4F11" w:rsidRPr="00E61D1B" w:rsidRDefault="00AA4F11" w:rsidP="00E61D1B">
            <w:pPr>
              <w:pStyle w:val="UZSidebarTitle"/>
              <w:rPr>
                <w:color w:val="1E64C8"/>
                <w:sz w:val="14"/>
                <w:szCs w:val="14"/>
                <w:lang w:eastAsia="en-US"/>
              </w:rPr>
            </w:pPr>
            <w:r w:rsidRPr="00E61D1B">
              <w:rPr>
                <w:color w:val="1E64C8"/>
                <w:sz w:val="14"/>
                <w:szCs w:val="14"/>
              </w:rPr>
              <w:t>Diensthoofd</w:t>
            </w:r>
          </w:p>
          <w:p w14:paraId="6D4A1F9C" w14:textId="77777777" w:rsidR="00AA4F11" w:rsidRDefault="00D053EA" w:rsidP="00E61D1B">
            <w:pPr>
              <w:pStyle w:val="UZSidebarBody"/>
              <w:framePr w:wrap="notBeside"/>
              <w:rPr>
                <w:sz w:val="14"/>
                <w:szCs w:val="14"/>
                <w:lang w:eastAsia="en-US"/>
              </w:rPr>
            </w:pPr>
            <w:r>
              <w:rPr>
                <w:sz w:val="14"/>
                <w:szCs w:val="14"/>
                <w:lang w:eastAsia="en-US"/>
              </w:rPr>
              <w:t xml:space="preserve">Prof. </w:t>
            </w:r>
            <w:r w:rsidR="00CE74D8">
              <w:rPr>
                <w:sz w:val="14"/>
                <w:szCs w:val="14"/>
                <w:lang w:eastAsia="en-US"/>
              </w:rPr>
              <w:t>d</w:t>
            </w:r>
            <w:r w:rsidR="00AA4F11" w:rsidRPr="004F3BEB">
              <w:rPr>
                <w:sz w:val="14"/>
                <w:szCs w:val="14"/>
                <w:lang w:eastAsia="en-US"/>
              </w:rPr>
              <w:t>r. J. Van Dorpe</w:t>
            </w:r>
          </w:p>
          <w:p w14:paraId="4FAB8A40" w14:textId="6333DDBE" w:rsidR="00DE5B95" w:rsidRDefault="00D053EA" w:rsidP="00E61D1B">
            <w:pPr>
              <w:pStyle w:val="UZSidebarBody"/>
              <w:framePr w:wrap="notBeside"/>
              <w:rPr>
                <w:sz w:val="14"/>
                <w:szCs w:val="14"/>
                <w:lang w:eastAsia="en-US"/>
              </w:rPr>
            </w:pPr>
            <w:r>
              <w:rPr>
                <w:sz w:val="14"/>
                <w:szCs w:val="14"/>
                <w:lang w:eastAsia="en-US"/>
              </w:rPr>
              <w:t xml:space="preserve">Prof. </w:t>
            </w:r>
            <w:r w:rsidR="00CE74D8">
              <w:rPr>
                <w:sz w:val="14"/>
                <w:szCs w:val="14"/>
                <w:lang w:eastAsia="en-US"/>
              </w:rPr>
              <w:t>d</w:t>
            </w:r>
            <w:r w:rsidR="00DE5B95">
              <w:rPr>
                <w:sz w:val="14"/>
                <w:szCs w:val="14"/>
                <w:lang w:eastAsia="en-US"/>
              </w:rPr>
              <w:t xml:space="preserve">r. </w:t>
            </w:r>
            <w:r w:rsidR="000E483F">
              <w:rPr>
                <w:sz w:val="14"/>
                <w:szCs w:val="14"/>
                <w:lang w:eastAsia="en-US"/>
              </w:rPr>
              <w:t>F. Malfait</w:t>
            </w:r>
          </w:p>
          <w:p w14:paraId="02E3865B" w14:textId="77777777" w:rsidR="00DE5B95" w:rsidRPr="00E61D1B" w:rsidRDefault="007763D9" w:rsidP="00CE74D8">
            <w:pPr>
              <w:pStyle w:val="UZSidebarBody"/>
              <w:framePr w:wrap="notBeside"/>
              <w:rPr>
                <w:sz w:val="14"/>
                <w:szCs w:val="14"/>
                <w:lang w:eastAsia="en-US"/>
              </w:rPr>
            </w:pPr>
            <w:r>
              <w:rPr>
                <w:sz w:val="14"/>
                <w:szCs w:val="14"/>
                <w:lang w:eastAsia="en-US"/>
              </w:rPr>
              <w:t>Prof</w:t>
            </w:r>
            <w:r w:rsidR="00D053EA">
              <w:rPr>
                <w:sz w:val="14"/>
                <w:szCs w:val="14"/>
                <w:lang w:eastAsia="en-US"/>
              </w:rPr>
              <w:t>.</w:t>
            </w:r>
            <w:r>
              <w:rPr>
                <w:sz w:val="14"/>
                <w:szCs w:val="14"/>
                <w:lang w:eastAsia="en-US"/>
              </w:rPr>
              <w:t xml:space="preserve"> </w:t>
            </w:r>
            <w:r w:rsidR="00CE74D8">
              <w:rPr>
                <w:sz w:val="14"/>
                <w:szCs w:val="14"/>
                <w:lang w:eastAsia="en-US"/>
              </w:rPr>
              <w:t>d</w:t>
            </w:r>
            <w:r w:rsidR="00DE5B95">
              <w:rPr>
                <w:sz w:val="14"/>
                <w:szCs w:val="14"/>
                <w:lang w:eastAsia="en-US"/>
              </w:rPr>
              <w:t>r. B. Verhasselt</w:t>
            </w:r>
          </w:p>
        </w:tc>
        <w:tc>
          <w:tcPr>
            <w:tcW w:w="1984" w:type="dxa"/>
            <w:gridSpan w:val="2"/>
            <w:tcBorders>
              <w:top w:val="nil"/>
              <w:left w:val="single" w:sz="4" w:space="0" w:color="auto"/>
              <w:bottom w:val="nil"/>
              <w:right w:val="nil"/>
            </w:tcBorders>
          </w:tcPr>
          <w:p w14:paraId="6DA60103" w14:textId="334EDE6C" w:rsidR="007763D9" w:rsidRDefault="00AA4F11" w:rsidP="007763D9">
            <w:pPr>
              <w:pStyle w:val="UZSidebarBody"/>
              <w:framePr w:wrap="auto" w:vAnchor="margin" w:yAlign="inline"/>
              <w:rPr>
                <w:sz w:val="14"/>
                <w:szCs w:val="14"/>
                <w:lang w:eastAsia="en-US"/>
              </w:rPr>
            </w:pPr>
            <w:r w:rsidRPr="00AA4F11">
              <w:rPr>
                <w:b/>
                <w:color w:val="1E64C8"/>
                <w:sz w:val="14"/>
                <w:szCs w:val="14"/>
              </w:rPr>
              <w:t>SUPERVISOR MDG</w:t>
            </w:r>
            <w:r>
              <w:rPr>
                <w:b/>
                <w:color w:val="1E64C8"/>
                <w:sz w:val="14"/>
                <w:szCs w:val="14"/>
              </w:rPr>
              <w:br/>
            </w:r>
            <w:r w:rsidR="003B2BBE">
              <w:rPr>
                <w:sz w:val="14"/>
                <w:szCs w:val="14"/>
                <w:lang w:eastAsia="en-US"/>
              </w:rPr>
              <w:t>Prof. d</w:t>
            </w:r>
            <w:r w:rsidRPr="004F3BEB">
              <w:rPr>
                <w:sz w:val="14"/>
                <w:szCs w:val="14"/>
                <w:lang w:eastAsia="en-US"/>
              </w:rPr>
              <w:t xml:space="preserve">r. </w:t>
            </w:r>
            <w:r>
              <w:rPr>
                <w:sz w:val="14"/>
                <w:szCs w:val="14"/>
                <w:lang w:eastAsia="en-US"/>
              </w:rPr>
              <w:t>J. Van der Meulen</w:t>
            </w:r>
          </w:p>
          <w:p w14:paraId="500E485C" w14:textId="774EFA98" w:rsidR="003B2BBE" w:rsidRDefault="003B2BBE" w:rsidP="007763D9">
            <w:pPr>
              <w:pStyle w:val="UZSidebarBody"/>
              <w:framePr w:wrap="auto" w:vAnchor="margin" w:yAlign="inline"/>
              <w:rPr>
                <w:sz w:val="14"/>
                <w:szCs w:val="14"/>
                <w:lang w:eastAsia="en-US"/>
              </w:rPr>
            </w:pPr>
            <w:r>
              <w:rPr>
                <w:sz w:val="14"/>
                <w:szCs w:val="14"/>
                <w:lang w:eastAsia="en-US"/>
              </w:rPr>
              <w:t>Dr. S. Loontiens</w:t>
            </w:r>
          </w:p>
          <w:p w14:paraId="4ED0E795" w14:textId="256A8F47" w:rsidR="00AA4F11" w:rsidRPr="00AA4F11" w:rsidRDefault="007763D9" w:rsidP="001B5C6B">
            <w:pPr>
              <w:pStyle w:val="UZSidebarBody"/>
              <w:framePr w:wrap="auto" w:vAnchor="margin" w:yAlign="inline"/>
              <w:rPr>
                <w:b/>
                <w:sz w:val="14"/>
                <w:szCs w:val="14"/>
                <w:lang w:eastAsia="en-US"/>
              </w:rPr>
            </w:pPr>
            <w:r>
              <w:rPr>
                <w:sz w:val="14"/>
                <w:szCs w:val="14"/>
                <w:lang w:eastAsia="en-US"/>
              </w:rPr>
              <w:t>Dr. S. Vanhauwaert</w:t>
            </w:r>
          </w:p>
        </w:tc>
        <w:tc>
          <w:tcPr>
            <w:tcW w:w="4395" w:type="dxa"/>
            <w:gridSpan w:val="2"/>
            <w:tcBorders>
              <w:top w:val="nil"/>
              <w:left w:val="nil"/>
              <w:bottom w:val="nil"/>
              <w:right w:val="nil"/>
            </w:tcBorders>
            <w:tcMar>
              <w:top w:w="62" w:type="dxa"/>
              <w:left w:w="0" w:type="dxa"/>
              <w:bottom w:w="119" w:type="dxa"/>
              <w:right w:w="0" w:type="dxa"/>
            </w:tcMar>
            <w:hideMark/>
          </w:tcPr>
          <w:p w14:paraId="3F51190B" w14:textId="77777777" w:rsidR="00AA4F11" w:rsidRPr="00E61D1B" w:rsidRDefault="00AA4F11" w:rsidP="00895422">
            <w:pPr>
              <w:pStyle w:val="UZSidebarTitle"/>
              <w:rPr>
                <w:color w:val="1E64C8"/>
                <w:sz w:val="14"/>
                <w:szCs w:val="14"/>
              </w:rPr>
            </w:pPr>
            <w:r w:rsidRPr="00E61D1B">
              <w:rPr>
                <w:color w:val="1E64C8"/>
                <w:sz w:val="14"/>
                <w:szCs w:val="14"/>
              </w:rPr>
              <w:t>Stafleden</w:t>
            </w:r>
          </w:p>
          <w:p w14:paraId="253A93A3" w14:textId="77777777" w:rsidR="00AA4F11" w:rsidRDefault="00D053EA" w:rsidP="00895422">
            <w:pPr>
              <w:pStyle w:val="UZSidebarBody"/>
              <w:framePr w:wrap="notBeside"/>
              <w:spacing w:line="240" w:lineRule="auto"/>
              <w:rPr>
                <w:sz w:val="14"/>
                <w:szCs w:val="14"/>
                <w:lang w:eastAsia="en-US"/>
              </w:rPr>
            </w:pPr>
            <w:r>
              <w:rPr>
                <w:sz w:val="14"/>
                <w:szCs w:val="14"/>
                <w:lang w:eastAsia="en-US"/>
              </w:rPr>
              <w:t xml:space="preserve">Prof. </w:t>
            </w:r>
            <w:r w:rsidR="00CE74D8">
              <w:rPr>
                <w:sz w:val="14"/>
                <w:szCs w:val="14"/>
                <w:lang w:eastAsia="en-US"/>
              </w:rPr>
              <w:t>d</w:t>
            </w:r>
            <w:r w:rsidR="00AA4F11" w:rsidRPr="004F3BEB">
              <w:rPr>
                <w:sz w:val="14"/>
                <w:szCs w:val="14"/>
                <w:lang w:eastAsia="en-US"/>
              </w:rPr>
              <w:t xml:space="preserve">r. D. Creytens </w:t>
            </w:r>
            <w:r w:rsidR="00AA4F11" w:rsidRPr="00E61D1B">
              <w:rPr>
                <w:rFonts w:cstheme="minorHAnsi"/>
                <w:color w:val="1E64C8"/>
                <w:sz w:val="14"/>
                <w:szCs w:val="14"/>
                <w:lang w:eastAsia="en-US"/>
              </w:rPr>
              <w:t>|</w:t>
            </w:r>
            <w:r w:rsidR="00AA4F11">
              <w:rPr>
                <w:rFonts w:cstheme="minorHAnsi"/>
                <w:color w:val="1E64C8"/>
                <w:sz w:val="14"/>
                <w:szCs w:val="14"/>
                <w:lang w:eastAsia="en-US"/>
              </w:rPr>
              <w:t xml:space="preserve"> </w:t>
            </w:r>
            <w:r>
              <w:rPr>
                <w:sz w:val="14"/>
                <w:szCs w:val="14"/>
                <w:lang w:eastAsia="en-US"/>
              </w:rPr>
              <w:t xml:space="preserve">Prof. </w:t>
            </w:r>
            <w:r w:rsidR="00CE74D8">
              <w:rPr>
                <w:sz w:val="14"/>
                <w:szCs w:val="14"/>
                <w:lang w:eastAsia="en-US"/>
              </w:rPr>
              <w:t>d</w:t>
            </w:r>
            <w:r w:rsidR="00AA4F11" w:rsidRPr="004F3BEB">
              <w:rPr>
                <w:sz w:val="14"/>
                <w:szCs w:val="14"/>
                <w:lang w:eastAsia="en-US"/>
              </w:rPr>
              <w:t xml:space="preserve">r. L. Ferdinande </w:t>
            </w:r>
            <w:r w:rsidR="00AA4F11" w:rsidRPr="00E61D1B">
              <w:rPr>
                <w:rFonts w:cstheme="minorHAnsi"/>
                <w:color w:val="1E64C8"/>
                <w:sz w:val="14"/>
                <w:szCs w:val="14"/>
                <w:lang w:eastAsia="en-US"/>
              </w:rPr>
              <w:t>|</w:t>
            </w:r>
            <w:r w:rsidR="00AA4F11">
              <w:rPr>
                <w:rFonts w:cstheme="minorHAnsi"/>
                <w:color w:val="1E64C8"/>
                <w:sz w:val="14"/>
                <w:szCs w:val="14"/>
                <w:lang w:eastAsia="en-US"/>
              </w:rPr>
              <w:t xml:space="preserve"> </w:t>
            </w:r>
            <w:r>
              <w:rPr>
                <w:sz w:val="14"/>
                <w:szCs w:val="14"/>
              </w:rPr>
              <w:t xml:space="preserve">Prof. </w:t>
            </w:r>
            <w:r w:rsidR="00CE74D8">
              <w:rPr>
                <w:sz w:val="14"/>
                <w:szCs w:val="14"/>
              </w:rPr>
              <w:t>d</w:t>
            </w:r>
            <w:r w:rsidR="00AA4F11" w:rsidRPr="004F3BEB">
              <w:rPr>
                <w:sz w:val="14"/>
                <w:szCs w:val="14"/>
              </w:rPr>
              <w:t xml:space="preserve">r. A. Hoorens </w:t>
            </w:r>
            <w:r w:rsidR="00AA4F11" w:rsidRPr="00E61D1B">
              <w:rPr>
                <w:rFonts w:cstheme="minorHAnsi"/>
                <w:color w:val="1E64C8"/>
                <w:sz w:val="14"/>
                <w:szCs w:val="14"/>
                <w:lang w:eastAsia="en-US"/>
              </w:rPr>
              <w:t xml:space="preserve">| </w:t>
            </w:r>
          </w:p>
          <w:p w14:paraId="533EA97B" w14:textId="277C1381" w:rsidR="00DE5B95" w:rsidRPr="00D053EA" w:rsidRDefault="00D053EA" w:rsidP="00CE74D8">
            <w:pPr>
              <w:pStyle w:val="UZSidebarBody"/>
              <w:framePr w:wrap="notBeside"/>
              <w:spacing w:line="240" w:lineRule="auto"/>
            </w:pPr>
            <w:r>
              <w:rPr>
                <w:sz w:val="14"/>
                <w:szCs w:val="14"/>
                <w:lang w:eastAsia="en-US"/>
              </w:rPr>
              <w:t xml:space="preserve">Prof. </w:t>
            </w:r>
            <w:r w:rsidR="00CE74D8">
              <w:rPr>
                <w:sz w:val="14"/>
                <w:szCs w:val="14"/>
                <w:lang w:eastAsia="en-US"/>
              </w:rPr>
              <w:t>d</w:t>
            </w:r>
            <w:r w:rsidR="00AA4F11" w:rsidRPr="004F3BEB">
              <w:rPr>
                <w:sz w:val="14"/>
                <w:szCs w:val="14"/>
                <w:lang w:eastAsia="en-US"/>
              </w:rPr>
              <w:t xml:space="preserve">r. </w:t>
            </w:r>
            <w:r w:rsidR="00AA4F11">
              <w:rPr>
                <w:sz w:val="14"/>
                <w:szCs w:val="14"/>
                <w:lang w:eastAsia="en-US"/>
              </w:rPr>
              <w:t>K</w:t>
            </w:r>
            <w:r w:rsidR="00AA4F11" w:rsidRPr="004F3BEB">
              <w:rPr>
                <w:sz w:val="14"/>
                <w:szCs w:val="14"/>
                <w:lang w:eastAsia="en-US"/>
              </w:rPr>
              <w:t xml:space="preserve">. </w:t>
            </w:r>
            <w:r w:rsidR="00AA4F11">
              <w:rPr>
                <w:sz w:val="14"/>
                <w:szCs w:val="14"/>
                <w:lang w:eastAsia="en-US"/>
              </w:rPr>
              <w:t>Van de Vijver</w:t>
            </w:r>
            <w:r w:rsidR="00AA4F11" w:rsidRPr="004F3BEB">
              <w:rPr>
                <w:sz w:val="14"/>
                <w:szCs w:val="14"/>
                <w:lang w:eastAsia="en-US"/>
              </w:rPr>
              <w:t xml:space="preserve"> </w:t>
            </w:r>
            <w:r w:rsidR="00AA4F11" w:rsidRPr="00E61D1B">
              <w:rPr>
                <w:rFonts w:cstheme="minorHAnsi"/>
                <w:color w:val="1E64C8"/>
                <w:sz w:val="14"/>
                <w:szCs w:val="14"/>
                <w:lang w:eastAsia="en-US"/>
              </w:rPr>
              <w:t>|</w:t>
            </w:r>
            <w:r w:rsidR="00AA4F11">
              <w:rPr>
                <w:rFonts w:cstheme="minorHAnsi"/>
                <w:color w:val="1E64C8"/>
                <w:sz w:val="14"/>
                <w:szCs w:val="14"/>
                <w:lang w:eastAsia="en-US"/>
              </w:rPr>
              <w:t xml:space="preserve"> </w:t>
            </w:r>
            <w:r>
              <w:rPr>
                <w:sz w:val="14"/>
                <w:szCs w:val="14"/>
                <w:lang w:eastAsia="en-US"/>
              </w:rPr>
              <w:t xml:space="preserve">Prof. </w:t>
            </w:r>
            <w:r w:rsidR="00CE74D8">
              <w:rPr>
                <w:sz w:val="14"/>
                <w:szCs w:val="14"/>
                <w:lang w:eastAsia="en-US"/>
              </w:rPr>
              <w:t>d</w:t>
            </w:r>
            <w:r w:rsidR="00AA4F11" w:rsidRPr="004F3BEB">
              <w:rPr>
                <w:sz w:val="14"/>
                <w:szCs w:val="14"/>
                <w:lang w:eastAsia="en-US"/>
              </w:rPr>
              <w:t>r.</w:t>
            </w:r>
            <w:r w:rsidR="007763D9">
              <w:rPr>
                <w:sz w:val="14"/>
                <w:szCs w:val="14"/>
                <w:lang w:eastAsia="en-US"/>
              </w:rPr>
              <w:t xml:space="preserve"> </w:t>
            </w:r>
            <w:r w:rsidR="00AA4F11">
              <w:rPr>
                <w:sz w:val="14"/>
                <w:szCs w:val="14"/>
                <w:lang w:eastAsia="en-US"/>
              </w:rPr>
              <w:t>S</w:t>
            </w:r>
            <w:r w:rsidR="00AA4F11" w:rsidRPr="004F3BEB">
              <w:rPr>
                <w:sz w:val="14"/>
                <w:szCs w:val="14"/>
                <w:lang w:eastAsia="en-US"/>
              </w:rPr>
              <w:t xml:space="preserve">. </w:t>
            </w:r>
            <w:r w:rsidR="00AA4F11">
              <w:rPr>
                <w:sz w:val="14"/>
                <w:szCs w:val="14"/>
                <w:lang w:eastAsia="en-US"/>
              </w:rPr>
              <w:t>Verbeke</w:t>
            </w:r>
            <w:r w:rsidR="00AA4F11" w:rsidRPr="004F3BEB">
              <w:rPr>
                <w:sz w:val="14"/>
                <w:szCs w:val="14"/>
                <w:lang w:eastAsia="en-US"/>
              </w:rPr>
              <w:t xml:space="preserve"> </w:t>
            </w:r>
            <w:r w:rsidR="00DE5B95">
              <w:rPr>
                <w:rFonts w:cstheme="minorHAnsi"/>
                <w:color w:val="1E64C8"/>
                <w:sz w:val="14"/>
                <w:szCs w:val="14"/>
                <w:lang w:eastAsia="en-US"/>
              </w:rPr>
              <w:t xml:space="preserve">| </w:t>
            </w:r>
            <w:r w:rsidRPr="00D053EA">
              <w:rPr>
                <w:rFonts w:cstheme="minorHAnsi"/>
                <w:sz w:val="14"/>
                <w:szCs w:val="14"/>
                <w:lang w:eastAsia="en-US"/>
              </w:rPr>
              <w:t xml:space="preserve">Prof. </w:t>
            </w:r>
            <w:r w:rsidR="00CE74D8">
              <w:rPr>
                <w:rFonts w:cstheme="minorHAnsi"/>
                <w:sz w:val="14"/>
                <w:szCs w:val="14"/>
                <w:lang w:eastAsia="en-US"/>
              </w:rPr>
              <w:t>d</w:t>
            </w:r>
            <w:r w:rsidRPr="00D053EA">
              <w:rPr>
                <w:rFonts w:cstheme="minorHAnsi"/>
                <w:sz w:val="14"/>
                <w:szCs w:val="14"/>
                <w:lang w:eastAsia="en-US"/>
              </w:rPr>
              <w:t>r. A. Dendooven</w:t>
            </w:r>
            <w:r w:rsidR="00DE5B95" w:rsidRPr="00D053EA">
              <w:t xml:space="preserve"> </w:t>
            </w:r>
            <w:r w:rsidRPr="00E61D1B">
              <w:rPr>
                <w:rFonts w:cstheme="minorHAnsi"/>
                <w:color w:val="1E64C8"/>
                <w:sz w:val="14"/>
                <w:szCs w:val="14"/>
                <w:lang w:eastAsia="en-US"/>
              </w:rPr>
              <w:t>|</w:t>
            </w:r>
            <w:r>
              <w:rPr>
                <w:rFonts w:cstheme="minorHAnsi"/>
                <w:color w:val="1E64C8"/>
                <w:sz w:val="14"/>
                <w:szCs w:val="14"/>
                <w:lang w:eastAsia="en-US"/>
              </w:rPr>
              <w:t xml:space="preserve"> </w:t>
            </w:r>
            <w:r w:rsidR="00E93D9A">
              <w:rPr>
                <w:sz w:val="14"/>
                <w:szCs w:val="14"/>
              </w:rPr>
              <w:t>Dr. Fleur Cordier</w:t>
            </w:r>
            <w:r w:rsidR="00E93D9A" w:rsidRPr="004F3BEB">
              <w:rPr>
                <w:sz w:val="14"/>
                <w:szCs w:val="14"/>
              </w:rPr>
              <w:t xml:space="preserve"> </w:t>
            </w:r>
            <w:r w:rsidR="00E93D9A" w:rsidRPr="00E61D1B">
              <w:rPr>
                <w:rFonts w:cstheme="minorHAnsi"/>
                <w:color w:val="1E64C8"/>
                <w:sz w:val="14"/>
                <w:szCs w:val="14"/>
                <w:lang w:eastAsia="en-US"/>
              </w:rPr>
              <w:t xml:space="preserve">| </w:t>
            </w:r>
            <w:r w:rsidR="00E93D9A">
              <w:rPr>
                <w:sz w:val="14"/>
                <w:szCs w:val="14"/>
              </w:rPr>
              <w:t>P</w:t>
            </w:r>
            <w:r>
              <w:rPr>
                <w:sz w:val="14"/>
                <w:szCs w:val="14"/>
              </w:rPr>
              <w:t xml:space="preserve">rof. </w:t>
            </w:r>
            <w:r w:rsidR="00CE74D8">
              <w:rPr>
                <w:sz w:val="14"/>
                <w:szCs w:val="14"/>
              </w:rPr>
              <w:t>d</w:t>
            </w:r>
            <w:r w:rsidR="00DE5B95" w:rsidRPr="00D053EA">
              <w:rPr>
                <w:sz w:val="14"/>
                <w:szCs w:val="14"/>
              </w:rPr>
              <w:t>r. K. Claes</w:t>
            </w:r>
            <w:r w:rsidR="00DE5B95">
              <w:t xml:space="preserve"> </w:t>
            </w:r>
            <w:r w:rsidR="007763D9">
              <w:rPr>
                <w:rFonts w:cstheme="minorHAnsi"/>
                <w:color w:val="1E64C8"/>
                <w:sz w:val="14"/>
                <w:szCs w:val="14"/>
                <w:lang w:eastAsia="en-US"/>
              </w:rPr>
              <w:t>|</w:t>
            </w:r>
            <w:r w:rsidR="00DE5B95">
              <w:t xml:space="preserve"> </w:t>
            </w:r>
            <w:r>
              <w:rPr>
                <w:sz w:val="14"/>
                <w:szCs w:val="14"/>
              </w:rPr>
              <w:t xml:space="preserve">Prof. </w:t>
            </w:r>
            <w:r w:rsidR="00CE74D8">
              <w:rPr>
                <w:sz w:val="14"/>
                <w:szCs w:val="14"/>
              </w:rPr>
              <w:t>d</w:t>
            </w:r>
            <w:r w:rsidR="00DE5B95" w:rsidRPr="00D053EA">
              <w:rPr>
                <w:sz w:val="14"/>
                <w:szCs w:val="14"/>
              </w:rPr>
              <w:t>r. N. Van Roy</w:t>
            </w:r>
          </w:p>
        </w:tc>
        <w:tc>
          <w:tcPr>
            <w:tcW w:w="2346" w:type="dxa"/>
            <w:gridSpan w:val="3"/>
            <w:tcBorders>
              <w:top w:val="nil"/>
              <w:left w:val="nil"/>
              <w:bottom w:val="nil"/>
              <w:right w:val="nil"/>
            </w:tcBorders>
            <w:tcMar>
              <w:top w:w="62" w:type="dxa"/>
              <w:bottom w:w="119" w:type="dxa"/>
            </w:tcMar>
          </w:tcPr>
          <w:p w14:paraId="25F8C8A6" w14:textId="77777777" w:rsidR="00AA4F11" w:rsidRPr="00E61D1B" w:rsidRDefault="00AA4F11" w:rsidP="00E61D1B">
            <w:pPr>
              <w:pStyle w:val="UZSidebarTitle"/>
              <w:rPr>
                <w:color w:val="1E64C8"/>
                <w:sz w:val="14"/>
                <w:szCs w:val="14"/>
              </w:rPr>
            </w:pPr>
            <w:r>
              <w:rPr>
                <w:color w:val="1E64C8"/>
                <w:sz w:val="14"/>
                <w:szCs w:val="14"/>
              </w:rPr>
              <w:t>pathologische anatomie</w:t>
            </w:r>
          </w:p>
          <w:p w14:paraId="54365089" w14:textId="77777777" w:rsidR="00AA4F11" w:rsidRDefault="00AA4F11" w:rsidP="000E3B25">
            <w:pPr>
              <w:pStyle w:val="UZSidebarBody"/>
              <w:framePr w:wrap="notBeside"/>
              <w:rPr>
                <w:rFonts w:cstheme="minorHAnsi"/>
                <w:color w:val="1E64C8"/>
                <w:sz w:val="14"/>
                <w:szCs w:val="14"/>
                <w:lang w:eastAsia="en-US"/>
              </w:rPr>
            </w:pPr>
            <w:r w:rsidRPr="00E61D1B">
              <w:rPr>
                <w:sz w:val="14"/>
                <w:szCs w:val="14"/>
              </w:rPr>
              <w:t>Tel</w:t>
            </w:r>
            <w:r>
              <w:rPr>
                <w:sz w:val="14"/>
                <w:szCs w:val="14"/>
              </w:rPr>
              <w:t xml:space="preserve">efoon </w:t>
            </w:r>
            <w:r w:rsidRPr="00E61D1B">
              <w:rPr>
                <w:sz w:val="14"/>
                <w:szCs w:val="14"/>
              </w:rPr>
              <w:t>09 332 3</w:t>
            </w:r>
            <w:r>
              <w:rPr>
                <w:sz w:val="14"/>
                <w:szCs w:val="14"/>
              </w:rPr>
              <w:t>6</w:t>
            </w:r>
            <w:r w:rsidRPr="00E61D1B">
              <w:rPr>
                <w:sz w:val="14"/>
                <w:szCs w:val="14"/>
              </w:rPr>
              <w:t xml:space="preserve"> </w:t>
            </w:r>
            <w:r>
              <w:rPr>
                <w:sz w:val="14"/>
                <w:szCs w:val="14"/>
              </w:rPr>
              <w:t>76</w:t>
            </w:r>
            <w:r w:rsidRPr="00E61D1B">
              <w:rPr>
                <w:color w:val="1E64C8"/>
                <w:sz w:val="14"/>
                <w:szCs w:val="14"/>
                <w:lang w:eastAsia="en-US"/>
              </w:rPr>
              <w:t xml:space="preserve"> </w:t>
            </w:r>
            <w:r w:rsidRPr="00E61D1B">
              <w:rPr>
                <w:rFonts w:cstheme="minorHAnsi"/>
                <w:color w:val="1E64C8"/>
                <w:sz w:val="14"/>
                <w:szCs w:val="14"/>
                <w:lang w:eastAsia="en-US"/>
              </w:rPr>
              <w:t xml:space="preserve">| </w:t>
            </w:r>
          </w:p>
          <w:p w14:paraId="42BC7581" w14:textId="77777777" w:rsidR="00AA4F11" w:rsidRDefault="00AA4F11" w:rsidP="000E3B25">
            <w:pPr>
              <w:pStyle w:val="UZSidebarBody"/>
              <w:framePr w:wrap="notBeside"/>
              <w:rPr>
                <w:rFonts w:cstheme="minorHAnsi"/>
                <w:color w:val="1E64C8"/>
                <w:sz w:val="14"/>
                <w:szCs w:val="14"/>
                <w:lang w:eastAsia="en-US"/>
              </w:rPr>
            </w:pPr>
            <w:r w:rsidRPr="00E61D1B">
              <w:rPr>
                <w:sz w:val="14"/>
                <w:szCs w:val="14"/>
              </w:rPr>
              <w:t xml:space="preserve">Fax 09 332 </w:t>
            </w:r>
            <w:r>
              <w:rPr>
                <w:sz w:val="14"/>
                <w:szCs w:val="14"/>
              </w:rPr>
              <w:t>49</w:t>
            </w:r>
            <w:r w:rsidRPr="00E61D1B">
              <w:rPr>
                <w:sz w:val="14"/>
                <w:szCs w:val="14"/>
              </w:rPr>
              <w:t xml:space="preserve"> </w:t>
            </w:r>
            <w:r>
              <w:rPr>
                <w:sz w:val="14"/>
                <w:szCs w:val="14"/>
              </w:rPr>
              <w:t>65</w:t>
            </w:r>
            <w:r w:rsidRPr="00E61D1B">
              <w:rPr>
                <w:color w:val="1E64C8"/>
                <w:sz w:val="14"/>
                <w:szCs w:val="14"/>
                <w:lang w:eastAsia="en-US"/>
              </w:rPr>
              <w:t xml:space="preserve"> </w:t>
            </w:r>
            <w:r w:rsidRPr="00E61D1B">
              <w:rPr>
                <w:rFonts w:cstheme="minorHAnsi"/>
                <w:color w:val="1E64C8"/>
                <w:sz w:val="14"/>
                <w:szCs w:val="14"/>
                <w:lang w:eastAsia="en-US"/>
              </w:rPr>
              <w:t xml:space="preserve">| </w:t>
            </w:r>
          </w:p>
          <w:p w14:paraId="52F4B89E" w14:textId="77777777" w:rsidR="00AA4F11" w:rsidRPr="00E61D1B" w:rsidRDefault="00AA4F11" w:rsidP="000E3B25">
            <w:pPr>
              <w:pStyle w:val="UZSidebarBody"/>
              <w:framePr w:wrap="notBeside"/>
              <w:rPr>
                <w:color w:val="1E64C8"/>
                <w:sz w:val="14"/>
                <w:szCs w:val="14"/>
                <w:lang w:eastAsia="en-US"/>
              </w:rPr>
            </w:pPr>
            <w:r w:rsidRPr="00E61D1B">
              <w:rPr>
                <w:sz w:val="14"/>
                <w:szCs w:val="14"/>
              </w:rPr>
              <w:t>Ingang 2</w:t>
            </w:r>
            <w:r>
              <w:rPr>
                <w:sz w:val="14"/>
                <w:szCs w:val="14"/>
              </w:rPr>
              <w:t>3</w:t>
            </w:r>
          </w:p>
        </w:tc>
      </w:tr>
      <w:tr w:rsidR="00D34380" w14:paraId="680E923E" w14:textId="77777777" w:rsidTr="005F43D3">
        <w:tblPrEx>
          <w:tblCellMar>
            <w:left w:w="108" w:type="dxa"/>
            <w:right w:w="108" w:type="dxa"/>
          </w:tblCellMar>
        </w:tblPrEx>
        <w:trPr>
          <w:gridAfter w:val="2"/>
          <w:wAfter w:w="31" w:type="dxa"/>
          <w:trHeight w:val="57"/>
        </w:trPr>
        <w:tc>
          <w:tcPr>
            <w:tcW w:w="10254" w:type="dxa"/>
            <w:gridSpan w:val="6"/>
            <w:tcBorders>
              <w:top w:val="single" w:sz="4" w:space="0" w:color="1E64C8"/>
              <w:bottom w:val="single" w:sz="4" w:space="0" w:color="1E64C8"/>
            </w:tcBorders>
            <w:shd w:val="clear" w:color="auto" w:fill="DDE9F9"/>
            <w:tcMar>
              <w:top w:w="85" w:type="dxa"/>
              <w:left w:w="119" w:type="dxa"/>
              <w:bottom w:w="62" w:type="dxa"/>
              <w:right w:w="119" w:type="dxa"/>
            </w:tcMar>
            <w:vAlign w:val="center"/>
          </w:tcPr>
          <w:p w14:paraId="7BB19E30" w14:textId="77777777" w:rsidR="00D34380" w:rsidRPr="005F43D3" w:rsidRDefault="00D34380" w:rsidP="00D34380">
            <w:pPr>
              <w:pStyle w:val="UZTabelkop"/>
              <w:rPr>
                <w:sz w:val="16"/>
                <w:szCs w:val="16"/>
              </w:rPr>
            </w:pPr>
            <w:r w:rsidRPr="005F43D3">
              <w:rPr>
                <w:sz w:val="16"/>
                <w:szCs w:val="16"/>
              </w:rPr>
              <w:t>Patiënt</w:t>
            </w:r>
            <w:r w:rsidR="006A1358" w:rsidRPr="005F43D3">
              <w:rPr>
                <w:sz w:val="16"/>
                <w:szCs w:val="16"/>
              </w:rPr>
              <w:t>gegevens</w:t>
            </w:r>
          </w:p>
        </w:tc>
      </w:tr>
      <w:tr w:rsidR="006A1358" w14:paraId="3FD0D539" w14:textId="77777777" w:rsidTr="005F43D3">
        <w:tblPrEx>
          <w:tblCellMar>
            <w:left w:w="108" w:type="dxa"/>
            <w:right w:w="108" w:type="dxa"/>
          </w:tblCellMar>
        </w:tblPrEx>
        <w:trPr>
          <w:gridAfter w:val="2"/>
          <w:wAfter w:w="31" w:type="dxa"/>
          <w:trHeight w:val="141"/>
        </w:trPr>
        <w:tc>
          <w:tcPr>
            <w:tcW w:w="5000" w:type="dxa"/>
            <w:gridSpan w:val="4"/>
            <w:tcBorders>
              <w:top w:val="nil"/>
              <w:left w:val="nil"/>
              <w:bottom w:val="nil"/>
              <w:right w:val="single" w:sz="2" w:space="0" w:color="1E64C8" w:themeColor="text2"/>
            </w:tcBorders>
            <w:tcMar>
              <w:top w:w="57" w:type="dxa"/>
              <w:left w:w="0" w:type="dxa"/>
              <w:bottom w:w="119" w:type="dxa"/>
              <w:right w:w="0" w:type="dxa"/>
            </w:tcMar>
            <w:hideMark/>
          </w:tcPr>
          <w:p w14:paraId="120D49A4" w14:textId="77777777" w:rsidR="006A1358" w:rsidRDefault="005F43D3" w:rsidP="005F43D3">
            <w:pPr>
              <w:pStyle w:val="UZInfotitel"/>
              <w:rPr>
                <w:lang w:eastAsia="en-US"/>
              </w:rPr>
            </w:pPr>
            <w:r>
              <w:rPr>
                <w:lang w:eastAsia="en-US"/>
              </w:rPr>
              <w:t>naam</w:t>
            </w:r>
          </w:p>
        </w:tc>
        <w:tc>
          <w:tcPr>
            <w:tcW w:w="5254" w:type="dxa"/>
            <w:gridSpan w:val="2"/>
            <w:tcBorders>
              <w:top w:val="nil"/>
              <w:left w:val="single" w:sz="2" w:space="0" w:color="1E64C8" w:themeColor="text2"/>
              <w:bottom w:val="nil"/>
              <w:right w:val="nil"/>
            </w:tcBorders>
            <w:tcMar>
              <w:top w:w="57" w:type="dxa"/>
              <w:left w:w="119" w:type="dxa"/>
              <w:bottom w:w="119" w:type="dxa"/>
              <w:right w:w="0" w:type="dxa"/>
            </w:tcMar>
            <w:hideMark/>
          </w:tcPr>
          <w:p w14:paraId="22CEC862" w14:textId="77777777" w:rsidR="006A1358" w:rsidRDefault="006A1358" w:rsidP="00586FB3">
            <w:pPr>
              <w:pStyle w:val="UZSidebarBody"/>
              <w:framePr w:wrap="notBeside"/>
              <w:rPr>
                <w:lang w:eastAsia="en-US"/>
              </w:rPr>
            </w:pPr>
            <w:r w:rsidRPr="006A1358">
              <w:rPr>
                <w:lang w:eastAsia="en-US"/>
              </w:rPr>
              <w:t>(Vak voorbehouden voor pa</w:t>
            </w:r>
            <w:r w:rsidR="00586FB3">
              <w:rPr>
                <w:lang w:eastAsia="en-US"/>
              </w:rPr>
              <w:t>t</w:t>
            </w:r>
            <w:r w:rsidRPr="006A1358">
              <w:rPr>
                <w:lang w:eastAsia="en-US"/>
              </w:rPr>
              <w:t>hologie)</w:t>
            </w:r>
          </w:p>
          <w:p w14:paraId="71EA2D18" w14:textId="77777777" w:rsidR="00850E46" w:rsidRPr="00850E46" w:rsidRDefault="00850E46" w:rsidP="00586FB3">
            <w:pPr>
              <w:pStyle w:val="UZSidebarBody"/>
              <w:framePr w:wrap="notBeside"/>
              <w:rPr>
                <w:sz w:val="16"/>
                <w:szCs w:val="16"/>
                <w:lang w:eastAsia="en-US"/>
              </w:rPr>
            </w:pPr>
            <w:r w:rsidRPr="00850E46">
              <w:rPr>
                <w:sz w:val="16"/>
                <w:szCs w:val="16"/>
                <w:lang w:eastAsia="en-US"/>
              </w:rPr>
              <w:t>Niets invullen a.u.b.</w:t>
            </w:r>
          </w:p>
        </w:tc>
      </w:tr>
      <w:tr w:rsidR="006A1358" w14:paraId="341D8E0C" w14:textId="77777777" w:rsidTr="00E06FB1">
        <w:tblPrEx>
          <w:tblCellMar>
            <w:left w:w="108" w:type="dxa"/>
            <w:right w:w="108" w:type="dxa"/>
          </w:tblCellMar>
        </w:tblPrEx>
        <w:trPr>
          <w:gridAfter w:val="2"/>
          <w:wAfter w:w="31" w:type="dxa"/>
          <w:trHeight w:val="219"/>
        </w:trPr>
        <w:tc>
          <w:tcPr>
            <w:tcW w:w="2500" w:type="dxa"/>
            <w:gridSpan w:val="2"/>
            <w:tcBorders>
              <w:top w:val="nil"/>
              <w:left w:val="nil"/>
              <w:bottom w:val="nil"/>
              <w:right w:val="nil"/>
            </w:tcBorders>
            <w:tcMar>
              <w:top w:w="0" w:type="dxa"/>
              <w:left w:w="0" w:type="dxa"/>
              <w:bottom w:w="119" w:type="dxa"/>
              <w:right w:w="0" w:type="dxa"/>
            </w:tcMar>
            <w:hideMark/>
          </w:tcPr>
          <w:p w14:paraId="4990CDF0" w14:textId="77777777" w:rsidR="006A1358" w:rsidRDefault="005F43D3" w:rsidP="005F43D3">
            <w:pPr>
              <w:pStyle w:val="UZInfotitel"/>
              <w:rPr>
                <w:lang w:eastAsia="en-US"/>
              </w:rPr>
            </w:pPr>
            <w:r>
              <w:rPr>
                <w:lang w:eastAsia="en-US"/>
              </w:rPr>
              <w:t>geboortedatum</w:t>
            </w:r>
          </w:p>
        </w:tc>
        <w:tc>
          <w:tcPr>
            <w:tcW w:w="2500" w:type="dxa"/>
            <w:gridSpan w:val="2"/>
            <w:tcBorders>
              <w:top w:val="nil"/>
              <w:left w:val="nil"/>
              <w:bottom w:val="nil"/>
              <w:right w:val="single" w:sz="2" w:space="0" w:color="1E64C8" w:themeColor="text2"/>
            </w:tcBorders>
          </w:tcPr>
          <w:p w14:paraId="53394F0C" w14:textId="77777777" w:rsidR="006A1358" w:rsidRPr="005F43D3" w:rsidRDefault="006A1358" w:rsidP="005F43D3">
            <w:pPr>
              <w:pStyle w:val="UZInfotitel"/>
              <w:rPr>
                <w:lang w:eastAsia="en-US"/>
              </w:rPr>
            </w:pPr>
            <w:r>
              <w:rPr>
                <w:lang w:eastAsia="en-US"/>
              </w:rPr>
              <w:t>g</w:t>
            </w:r>
            <w:r w:rsidR="005F43D3">
              <w:rPr>
                <w:lang w:eastAsia="en-US"/>
              </w:rPr>
              <w:t>eslacht</w:t>
            </w:r>
          </w:p>
        </w:tc>
        <w:tc>
          <w:tcPr>
            <w:tcW w:w="5254" w:type="dxa"/>
            <w:gridSpan w:val="2"/>
            <w:tcBorders>
              <w:top w:val="nil"/>
              <w:left w:val="single" w:sz="2" w:space="0" w:color="1E64C8" w:themeColor="text2"/>
              <w:bottom w:val="nil"/>
              <w:right w:val="nil"/>
            </w:tcBorders>
            <w:tcMar>
              <w:top w:w="0" w:type="dxa"/>
              <w:left w:w="119" w:type="dxa"/>
              <w:bottom w:w="119" w:type="dxa"/>
              <w:right w:w="0" w:type="dxa"/>
            </w:tcMar>
            <w:vAlign w:val="bottom"/>
          </w:tcPr>
          <w:p w14:paraId="589A578C" w14:textId="77777777" w:rsidR="006A1358" w:rsidRPr="002D39B5" w:rsidRDefault="002D39B5" w:rsidP="002D39B5">
            <w:pPr>
              <w:pStyle w:val="UZInfobody"/>
              <w:rPr>
                <w:b/>
                <w:i/>
                <w:lang w:eastAsia="en-US"/>
              </w:rPr>
            </w:pPr>
            <w:r w:rsidRPr="002D39B5">
              <w:rPr>
                <w:b/>
                <w:i/>
                <w:lang w:eastAsia="en-US"/>
              </w:rPr>
              <w:t>B-nummer</w:t>
            </w:r>
          </w:p>
        </w:tc>
      </w:tr>
      <w:tr w:rsidR="00330075" w14:paraId="0648245F" w14:textId="77777777" w:rsidTr="005F43D3">
        <w:tblPrEx>
          <w:tblCellMar>
            <w:left w:w="108" w:type="dxa"/>
            <w:right w:w="108" w:type="dxa"/>
          </w:tblCellMar>
        </w:tblPrEx>
        <w:trPr>
          <w:gridAfter w:val="2"/>
          <w:wAfter w:w="31" w:type="dxa"/>
          <w:trHeight w:val="619"/>
        </w:trPr>
        <w:tc>
          <w:tcPr>
            <w:tcW w:w="5000" w:type="dxa"/>
            <w:gridSpan w:val="4"/>
            <w:tcBorders>
              <w:top w:val="nil"/>
              <w:left w:val="nil"/>
              <w:right w:val="single" w:sz="2" w:space="0" w:color="1E64C8" w:themeColor="text2"/>
            </w:tcBorders>
            <w:tcMar>
              <w:top w:w="0" w:type="dxa"/>
              <w:left w:w="0" w:type="dxa"/>
              <w:bottom w:w="198" w:type="dxa"/>
              <w:right w:w="0" w:type="dxa"/>
            </w:tcMar>
          </w:tcPr>
          <w:p w14:paraId="6CDF2352" w14:textId="77777777" w:rsidR="00330075" w:rsidRPr="00A34226" w:rsidRDefault="005F43D3" w:rsidP="00A34226">
            <w:pPr>
              <w:pStyle w:val="UZInfotitel"/>
              <w:rPr>
                <w:lang w:eastAsia="en-US"/>
              </w:rPr>
            </w:pPr>
            <w:r>
              <w:rPr>
                <w:lang w:eastAsia="en-US"/>
              </w:rPr>
              <w:t>Adres</w:t>
            </w:r>
          </w:p>
        </w:tc>
        <w:tc>
          <w:tcPr>
            <w:tcW w:w="5254" w:type="dxa"/>
            <w:gridSpan w:val="2"/>
            <w:tcBorders>
              <w:top w:val="nil"/>
              <w:left w:val="single" w:sz="2" w:space="0" w:color="1E64C8" w:themeColor="text2"/>
              <w:right w:val="nil"/>
            </w:tcBorders>
            <w:tcMar>
              <w:top w:w="0" w:type="dxa"/>
              <w:left w:w="119" w:type="dxa"/>
              <w:bottom w:w="198" w:type="dxa"/>
              <w:right w:w="0" w:type="dxa"/>
            </w:tcMar>
          </w:tcPr>
          <w:p w14:paraId="475AED23" w14:textId="77777777" w:rsidR="00330075" w:rsidRPr="006A1358" w:rsidRDefault="00330075" w:rsidP="00A34226">
            <w:pPr>
              <w:pStyle w:val="UZInfotitel"/>
              <w:rPr>
                <w:i/>
                <w:lang w:eastAsia="en-US"/>
              </w:rPr>
            </w:pPr>
          </w:p>
        </w:tc>
      </w:tr>
      <w:tr w:rsidR="00A34226" w14:paraId="0760D4B0" w14:textId="77777777" w:rsidTr="005F43D3">
        <w:tblPrEx>
          <w:tblCellMar>
            <w:left w:w="108" w:type="dxa"/>
            <w:right w:w="108" w:type="dxa"/>
          </w:tblCellMar>
        </w:tblPrEx>
        <w:trPr>
          <w:gridAfter w:val="2"/>
          <w:wAfter w:w="31" w:type="dxa"/>
          <w:trHeight w:val="205"/>
        </w:trPr>
        <w:tc>
          <w:tcPr>
            <w:tcW w:w="5000" w:type="dxa"/>
            <w:gridSpan w:val="4"/>
            <w:tcBorders>
              <w:top w:val="nil"/>
              <w:left w:val="nil"/>
              <w:bottom w:val="nil"/>
              <w:right w:val="single" w:sz="2" w:space="0" w:color="1E64C8" w:themeColor="text2"/>
            </w:tcBorders>
            <w:tcMar>
              <w:top w:w="0" w:type="dxa"/>
              <w:left w:w="0" w:type="dxa"/>
              <w:bottom w:w="198" w:type="dxa"/>
              <w:right w:w="0" w:type="dxa"/>
            </w:tcMar>
          </w:tcPr>
          <w:p w14:paraId="18A7FD06" w14:textId="77777777" w:rsidR="00A34226" w:rsidRDefault="005F43D3" w:rsidP="008A4F2D">
            <w:pPr>
              <w:pStyle w:val="UZInfotitel"/>
              <w:rPr>
                <w:lang w:eastAsia="en-US"/>
              </w:rPr>
            </w:pPr>
            <w:r>
              <w:rPr>
                <w:lang w:eastAsia="en-US"/>
              </w:rPr>
              <w:t>Adremanummer</w:t>
            </w:r>
          </w:p>
        </w:tc>
        <w:tc>
          <w:tcPr>
            <w:tcW w:w="5254" w:type="dxa"/>
            <w:gridSpan w:val="2"/>
            <w:tcBorders>
              <w:top w:val="single" w:sz="4" w:space="0" w:color="1E64C8" w:themeColor="accent1"/>
              <w:left w:val="single" w:sz="2" w:space="0" w:color="1E64C8" w:themeColor="text2"/>
              <w:bottom w:val="nil"/>
              <w:right w:val="nil"/>
            </w:tcBorders>
            <w:tcMar>
              <w:top w:w="0" w:type="dxa"/>
              <w:left w:w="119" w:type="dxa"/>
              <w:bottom w:w="198" w:type="dxa"/>
              <w:right w:w="0" w:type="dxa"/>
            </w:tcMar>
            <w:vAlign w:val="bottom"/>
          </w:tcPr>
          <w:p w14:paraId="7FA27E9B" w14:textId="77777777" w:rsidR="00AE6759" w:rsidRDefault="00A34226" w:rsidP="00AE6759">
            <w:pPr>
              <w:pStyle w:val="UZInfotitel"/>
              <w:rPr>
                <w:b w:val="0"/>
                <w:lang w:eastAsia="en-US"/>
              </w:rPr>
            </w:pPr>
            <w:r w:rsidRPr="009A47DA">
              <w:t>Mutualiteit</w:t>
            </w:r>
            <w:r>
              <w:t> </w:t>
            </w:r>
            <w:r w:rsidRPr="009A47DA">
              <w:rPr>
                <w:i/>
                <w:sz w:val="12"/>
                <w:szCs w:val="12"/>
              </w:rPr>
              <w:t>(kleefbriefje of in te vullen)</w:t>
            </w:r>
            <w:r w:rsidR="00AE6759" w:rsidRPr="00A34226">
              <w:rPr>
                <w:b w:val="0"/>
                <w:lang w:eastAsia="en-US"/>
              </w:rPr>
              <w:t xml:space="preserve"> </w:t>
            </w:r>
          </w:p>
          <w:p w14:paraId="17DFFFB1" w14:textId="77777777" w:rsidR="00A34226" w:rsidRPr="00A34226" w:rsidRDefault="00AE6759" w:rsidP="00D97FCA">
            <w:pPr>
              <w:pStyle w:val="UZInfotitel"/>
              <w:rPr>
                <w:b w:val="0"/>
                <w:lang w:eastAsia="en-US"/>
              </w:rPr>
            </w:pPr>
            <w:r w:rsidRPr="00A34226">
              <w:rPr>
                <w:b w:val="0"/>
                <w:lang w:eastAsia="en-US"/>
              </w:rPr>
              <w:t>Naam ziekteverzeke</w:t>
            </w:r>
            <w:r w:rsidR="005F43D3">
              <w:rPr>
                <w:b w:val="0"/>
                <w:lang w:eastAsia="en-US"/>
              </w:rPr>
              <w:t>ring:</w:t>
            </w:r>
          </w:p>
        </w:tc>
      </w:tr>
      <w:tr w:rsidR="00A34226" w14:paraId="5F484357" w14:textId="77777777" w:rsidTr="00E06FB1">
        <w:tblPrEx>
          <w:tblCellMar>
            <w:left w:w="108" w:type="dxa"/>
            <w:right w:w="108" w:type="dxa"/>
          </w:tblCellMar>
        </w:tblPrEx>
        <w:trPr>
          <w:gridAfter w:val="2"/>
          <w:wAfter w:w="31" w:type="dxa"/>
          <w:trHeight w:val="175"/>
        </w:trPr>
        <w:tc>
          <w:tcPr>
            <w:tcW w:w="2500" w:type="dxa"/>
            <w:gridSpan w:val="2"/>
            <w:tcBorders>
              <w:top w:val="nil"/>
              <w:left w:val="nil"/>
              <w:bottom w:val="single" w:sz="4" w:space="0" w:color="1E64C8" w:themeColor="text2"/>
              <w:right w:val="nil"/>
            </w:tcBorders>
            <w:tcMar>
              <w:top w:w="57" w:type="dxa"/>
              <w:left w:w="0" w:type="dxa"/>
              <w:bottom w:w="198" w:type="dxa"/>
              <w:right w:w="0" w:type="dxa"/>
            </w:tcMar>
          </w:tcPr>
          <w:p w14:paraId="28CC1DEF" w14:textId="77777777" w:rsidR="00A34226" w:rsidRPr="006A1358" w:rsidRDefault="00000000" w:rsidP="00E06FB1">
            <w:pPr>
              <w:pStyle w:val="UZInfobody"/>
              <w:tabs>
                <w:tab w:val="clear" w:pos="1191"/>
                <w:tab w:val="left" w:pos="1290"/>
              </w:tabs>
              <w:spacing w:line="276" w:lineRule="auto"/>
              <w:rPr>
                <w:lang w:eastAsia="en-US"/>
              </w:rPr>
            </w:pPr>
            <w:sdt>
              <w:sdtPr>
                <w:rPr>
                  <w:lang w:eastAsia="en-US"/>
                </w:rPr>
                <w:id w:val="1894005729"/>
                <w14:checkbox>
                  <w14:checked w14:val="0"/>
                  <w14:checkedState w14:val="2612" w14:font="MS Gothic"/>
                  <w14:uncheckedState w14:val="2610" w14:font="MS Gothic"/>
                </w14:checkbox>
              </w:sdtPr>
              <w:sdtContent>
                <w:r w:rsidR="00E06FB1">
                  <w:rPr>
                    <w:rFonts w:ascii="MS Gothic" w:eastAsia="MS Gothic" w:hAnsi="MS Gothic" w:hint="eastAsia"/>
                    <w:lang w:eastAsia="en-US"/>
                  </w:rPr>
                  <w:t>☐</w:t>
                </w:r>
              </w:sdtContent>
            </w:sdt>
            <w:r w:rsidR="00E06FB1">
              <w:rPr>
                <w:lang w:eastAsia="en-US"/>
              </w:rPr>
              <w:tab/>
              <w:t>Gehospitaliseerd</w:t>
            </w:r>
          </w:p>
        </w:tc>
        <w:tc>
          <w:tcPr>
            <w:tcW w:w="2500" w:type="dxa"/>
            <w:gridSpan w:val="2"/>
            <w:tcBorders>
              <w:top w:val="nil"/>
              <w:left w:val="nil"/>
              <w:bottom w:val="single" w:sz="4" w:space="0" w:color="1E64C8" w:themeColor="text2"/>
              <w:right w:val="single" w:sz="2" w:space="0" w:color="1E64C8" w:themeColor="text2"/>
            </w:tcBorders>
          </w:tcPr>
          <w:p w14:paraId="39A523EE" w14:textId="77777777" w:rsidR="00A34226" w:rsidRPr="006A1358" w:rsidRDefault="00000000" w:rsidP="00A34226">
            <w:pPr>
              <w:pStyle w:val="UZInfobody"/>
              <w:spacing w:line="276" w:lineRule="auto"/>
              <w:rPr>
                <w:lang w:eastAsia="en-US"/>
              </w:rPr>
            </w:pPr>
            <w:sdt>
              <w:sdtPr>
                <w:rPr>
                  <w:lang w:eastAsia="en-US"/>
                </w:rPr>
                <w:id w:val="2009017142"/>
                <w14:checkbox>
                  <w14:checked w14:val="0"/>
                  <w14:checkedState w14:val="2612" w14:font="MS Gothic"/>
                  <w14:uncheckedState w14:val="2610" w14:font="MS Gothic"/>
                </w14:checkbox>
              </w:sdtPr>
              <w:sdtContent>
                <w:r w:rsidR="00E06FB1">
                  <w:rPr>
                    <w:rFonts w:ascii="MS Gothic" w:eastAsia="MS Gothic" w:hAnsi="MS Gothic" w:hint="eastAsia"/>
                    <w:lang w:eastAsia="en-US"/>
                  </w:rPr>
                  <w:t>☐</w:t>
                </w:r>
              </w:sdtContent>
            </w:sdt>
            <w:r w:rsidR="00E06FB1">
              <w:rPr>
                <w:lang w:eastAsia="en-US"/>
              </w:rPr>
              <w:t xml:space="preserve"> Poliklinisch</w:t>
            </w:r>
          </w:p>
        </w:tc>
        <w:tc>
          <w:tcPr>
            <w:tcW w:w="5254" w:type="dxa"/>
            <w:gridSpan w:val="2"/>
            <w:tcBorders>
              <w:top w:val="nil"/>
              <w:left w:val="single" w:sz="2" w:space="0" w:color="1E64C8" w:themeColor="text2"/>
              <w:bottom w:val="single" w:sz="4" w:space="0" w:color="1E64C8" w:themeColor="text2"/>
              <w:right w:val="nil"/>
            </w:tcBorders>
            <w:tcMar>
              <w:top w:w="57" w:type="dxa"/>
              <w:left w:w="119" w:type="dxa"/>
              <w:bottom w:w="198" w:type="dxa"/>
              <w:right w:w="0" w:type="dxa"/>
            </w:tcMar>
          </w:tcPr>
          <w:p w14:paraId="0F602D97" w14:textId="77777777" w:rsidR="00AE6759" w:rsidRDefault="00AE6759" w:rsidP="00A34226">
            <w:pPr>
              <w:pStyle w:val="UZInfobody"/>
              <w:rPr>
                <w:position w:val="-24"/>
                <w:lang w:eastAsia="en-US"/>
              </w:rPr>
            </w:pPr>
            <w:r w:rsidRPr="00A34226">
              <w:rPr>
                <w:lang w:eastAsia="en-US"/>
              </w:rPr>
              <w:t xml:space="preserve">INSZ nummer: </w:t>
            </w:r>
          </w:p>
          <w:p w14:paraId="77C1C24F" w14:textId="77777777" w:rsidR="003A09DA" w:rsidRPr="003A09DA" w:rsidRDefault="003A09DA" w:rsidP="00D97FCA">
            <w:pPr>
              <w:pStyle w:val="UZInfobody"/>
              <w:rPr>
                <w:position w:val="-24"/>
                <w:lang w:eastAsia="en-US"/>
              </w:rPr>
            </w:pPr>
            <w:r>
              <w:rPr>
                <w:position w:val="-24"/>
                <w:lang w:eastAsia="en-US"/>
              </w:rPr>
              <w:t>Code:</w:t>
            </w:r>
          </w:p>
        </w:tc>
      </w:tr>
    </w:tbl>
    <w:p w14:paraId="724C3725" w14:textId="77777777" w:rsidR="00EA216C" w:rsidRPr="00895422" w:rsidRDefault="00EA216C" w:rsidP="00945280">
      <w:pPr>
        <w:rPr>
          <w:snapToGrid w:val="0"/>
          <w:sz w:val="16"/>
          <w:szCs w:val="16"/>
          <w:lang w:val="fr-FR" w:eastAsia="nl-NL"/>
        </w:rPr>
      </w:pPr>
    </w:p>
    <w:tbl>
      <w:tblPr>
        <w:tblStyle w:val="Tabelraster"/>
        <w:tblpPr w:leftFromText="141" w:rightFromText="141" w:vertAnchor="text" w:tblpY="1"/>
        <w:tblOverlap w:val="never"/>
        <w:tblW w:w="10206" w:type="dxa"/>
        <w:tblBorders>
          <w:top w:val="single" w:sz="18" w:space="0" w:color="1E64C8"/>
          <w:left w:val="none" w:sz="0" w:space="0" w:color="auto"/>
          <w:bottom w:val="single" w:sz="4" w:space="0" w:color="1E64C8"/>
          <w:right w:val="none" w:sz="0" w:space="0" w:color="auto"/>
          <w:insideH w:val="single" w:sz="4" w:space="0" w:color="1E64C8"/>
          <w:insideV w:val="single" w:sz="4" w:space="0" w:color="1E64C8"/>
        </w:tblBorders>
        <w:tblLayout w:type="fixed"/>
        <w:tblLook w:val="04A0" w:firstRow="1" w:lastRow="0" w:firstColumn="1" w:lastColumn="0" w:noHBand="0" w:noVBand="1"/>
      </w:tblPr>
      <w:tblGrid>
        <w:gridCol w:w="2552"/>
        <w:gridCol w:w="992"/>
        <w:gridCol w:w="6662"/>
      </w:tblGrid>
      <w:tr w:rsidR="00E1171C" w14:paraId="3BC86758" w14:textId="77777777" w:rsidTr="005F43D3">
        <w:trPr>
          <w:trHeight w:val="113"/>
        </w:trPr>
        <w:tc>
          <w:tcPr>
            <w:tcW w:w="10206" w:type="dxa"/>
            <w:gridSpan w:val="3"/>
            <w:tcBorders>
              <w:top w:val="single" w:sz="4" w:space="0" w:color="1E64C8"/>
              <w:bottom w:val="single" w:sz="4" w:space="0" w:color="1E64C8"/>
            </w:tcBorders>
            <w:shd w:val="clear" w:color="auto" w:fill="DDE9F9"/>
            <w:tcMar>
              <w:top w:w="85" w:type="dxa"/>
              <w:left w:w="119" w:type="dxa"/>
              <w:bottom w:w="62" w:type="dxa"/>
              <w:right w:w="119" w:type="dxa"/>
            </w:tcMar>
            <w:vAlign w:val="center"/>
          </w:tcPr>
          <w:p w14:paraId="70EC7EC6" w14:textId="77777777" w:rsidR="00E1171C" w:rsidRPr="005F43D3" w:rsidRDefault="008E0C26" w:rsidP="005F43D3">
            <w:pPr>
              <w:pStyle w:val="UZTabelkop"/>
              <w:rPr>
                <w:sz w:val="16"/>
                <w:szCs w:val="16"/>
              </w:rPr>
            </w:pPr>
            <w:r w:rsidRPr="005F43D3">
              <w:rPr>
                <w:sz w:val="16"/>
                <w:szCs w:val="16"/>
              </w:rPr>
              <w:t>Aanvraaggegevens</w:t>
            </w:r>
            <w:r w:rsidR="00E1171C" w:rsidRPr="005F43D3">
              <w:rPr>
                <w:sz w:val="16"/>
                <w:szCs w:val="16"/>
              </w:rPr>
              <w:t xml:space="preserve"> </w:t>
            </w:r>
          </w:p>
        </w:tc>
      </w:tr>
      <w:tr w:rsidR="0036079D" w14:paraId="57A152F5" w14:textId="77777777" w:rsidTr="005F43D3">
        <w:tc>
          <w:tcPr>
            <w:tcW w:w="2552" w:type="dxa"/>
            <w:tcBorders>
              <w:top w:val="nil"/>
              <w:bottom w:val="nil"/>
              <w:right w:val="nil"/>
            </w:tcBorders>
            <w:tcMar>
              <w:top w:w="119" w:type="dxa"/>
              <w:left w:w="57" w:type="dxa"/>
              <w:bottom w:w="0" w:type="dxa"/>
              <w:right w:w="0" w:type="dxa"/>
            </w:tcMar>
            <w:vAlign w:val="bottom"/>
          </w:tcPr>
          <w:p w14:paraId="123166B9" w14:textId="77777777" w:rsidR="0036079D" w:rsidRPr="00A3776C" w:rsidRDefault="0036079D" w:rsidP="005F43D3">
            <w:pPr>
              <w:pStyle w:val="UZTabel"/>
              <w:framePr w:hSpace="0" w:wrap="auto" w:vAnchor="margin" w:yAlign="inline"/>
              <w:suppressOverlap w:val="0"/>
              <w:rPr>
                <w:rFonts w:cstheme="minorHAnsi"/>
              </w:rPr>
            </w:pPr>
            <w:r>
              <w:rPr>
                <w:rFonts w:cstheme="minorHAnsi"/>
              </w:rPr>
              <w:t>Aanvragende patholoog</w:t>
            </w:r>
          </w:p>
        </w:tc>
        <w:tc>
          <w:tcPr>
            <w:tcW w:w="7654" w:type="dxa"/>
            <w:gridSpan w:val="2"/>
            <w:tcBorders>
              <w:top w:val="nil"/>
              <w:left w:val="nil"/>
              <w:bottom w:val="single" w:sz="2" w:space="0" w:color="7F7F7F" w:themeColor="accent6"/>
            </w:tcBorders>
            <w:vAlign w:val="bottom"/>
          </w:tcPr>
          <w:p w14:paraId="0C3E9330" w14:textId="77777777" w:rsidR="0036079D" w:rsidRPr="00A3776C" w:rsidRDefault="0036079D" w:rsidP="005F43D3">
            <w:pPr>
              <w:pStyle w:val="UZTabel"/>
              <w:framePr w:hSpace="0" w:wrap="auto" w:vAnchor="margin" w:yAlign="inline"/>
              <w:suppressOverlap w:val="0"/>
              <w:rPr>
                <w:rFonts w:cstheme="minorHAnsi"/>
              </w:rPr>
            </w:pPr>
          </w:p>
        </w:tc>
      </w:tr>
      <w:tr w:rsidR="00D2168E" w14:paraId="4F85FA3B" w14:textId="77777777" w:rsidTr="005F43D3">
        <w:tc>
          <w:tcPr>
            <w:tcW w:w="2552" w:type="dxa"/>
            <w:tcBorders>
              <w:top w:val="nil"/>
              <w:bottom w:val="nil"/>
              <w:right w:val="nil"/>
            </w:tcBorders>
            <w:tcMar>
              <w:top w:w="119" w:type="dxa"/>
              <w:left w:w="57" w:type="dxa"/>
              <w:bottom w:w="0" w:type="dxa"/>
              <w:right w:w="0" w:type="dxa"/>
            </w:tcMar>
            <w:vAlign w:val="bottom"/>
          </w:tcPr>
          <w:p w14:paraId="62F85585" w14:textId="77777777" w:rsidR="00D2168E" w:rsidRPr="00A3776C" w:rsidRDefault="00A868A0" w:rsidP="005F43D3">
            <w:pPr>
              <w:pStyle w:val="UZTabel"/>
              <w:framePr w:hSpace="0" w:wrap="auto" w:vAnchor="margin" w:yAlign="inline"/>
              <w:suppressOverlap w:val="0"/>
              <w:rPr>
                <w:rFonts w:cstheme="minorHAnsi"/>
              </w:rPr>
            </w:pPr>
            <w:r>
              <w:rPr>
                <w:rFonts w:cstheme="minorHAnsi"/>
              </w:rPr>
              <w:t>E-mail</w:t>
            </w:r>
            <w:r w:rsidR="00D2168E" w:rsidRPr="00A3776C">
              <w:rPr>
                <w:rFonts w:cstheme="minorHAnsi"/>
              </w:rPr>
              <w:t xml:space="preserve"> patholoog:</w:t>
            </w:r>
          </w:p>
        </w:tc>
        <w:tc>
          <w:tcPr>
            <w:tcW w:w="7654" w:type="dxa"/>
            <w:gridSpan w:val="2"/>
            <w:tcBorders>
              <w:top w:val="nil"/>
              <w:left w:val="nil"/>
              <w:bottom w:val="single" w:sz="2" w:space="0" w:color="7F7F7F" w:themeColor="accent6"/>
            </w:tcBorders>
            <w:vAlign w:val="bottom"/>
          </w:tcPr>
          <w:p w14:paraId="6BF5CB52" w14:textId="77777777" w:rsidR="00D2168E" w:rsidRPr="00A3776C" w:rsidRDefault="00D2168E" w:rsidP="005F43D3">
            <w:pPr>
              <w:pStyle w:val="UZTabel"/>
              <w:framePr w:hSpace="0" w:wrap="auto" w:vAnchor="margin" w:yAlign="inline"/>
              <w:suppressOverlap w:val="0"/>
              <w:rPr>
                <w:rFonts w:cstheme="minorHAnsi"/>
              </w:rPr>
            </w:pPr>
          </w:p>
        </w:tc>
      </w:tr>
      <w:tr w:rsidR="00D2168E" w14:paraId="3EFEF466" w14:textId="77777777" w:rsidTr="005F43D3">
        <w:tc>
          <w:tcPr>
            <w:tcW w:w="2552" w:type="dxa"/>
            <w:tcBorders>
              <w:top w:val="nil"/>
              <w:bottom w:val="nil"/>
              <w:right w:val="nil"/>
            </w:tcBorders>
            <w:tcMar>
              <w:top w:w="119" w:type="dxa"/>
              <w:left w:w="57" w:type="dxa"/>
              <w:bottom w:w="0" w:type="dxa"/>
              <w:right w:w="0" w:type="dxa"/>
            </w:tcMar>
            <w:vAlign w:val="bottom"/>
          </w:tcPr>
          <w:p w14:paraId="61DD8392" w14:textId="77777777" w:rsidR="00D2168E" w:rsidRPr="00A3776C" w:rsidRDefault="0036079D" w:rsidP="005F43D3">
            <w:pPr>
              <w:pStyle w:val="UZTabel"/>
              <w:framePr w:hSpace="0" w:wrap="auto" w:vAnchor="margin" w:yAlign="inline"/>
              <w:suppressOverlap w:val="0"/>
              <w:rPr>
                <w:rFonts w:cstheme="minorHAnsi"/>
              </w:rPr>
            </w:pPr>
            <w:r>
              <w:rPr>
                <w:rFonts w:cstheme="minorHAnsi"/>
              </w:rPr>
              <w:t>Aanvragende c</w:t>
            </w:r>
            <w:r w:rsidR="00D2168E" w:rsidRPr="00A3776C">
              <w:rPr>
                <w:rFonts w:cstheme="minorHAnsi"/>
              </w:rPr>
              <w:t>linicus:</w:t>
            </w:r>
          </w:p>
        </w:tc>
        <w:tc>
          <w:tcPr>
            <w:tcW w:w="7654" w:type="dxa"/>
            <w:gridSpan w:val="2"/>
            <w:tcBorders>
              <w:top w:val="single" w:sz="2" w:space="0" w:color="7F7F7F" w:themeColor="accent6"/>
              <w:left w:val="nil"/>
              <w:bottom w:val="single" w:sz="2" w:space="0" w:color="7F7F7F" w:themeColor="accent6"/>
            </w:tcBorders>
            <w:vAlign w:val="bottom"/>
          </w:tcPr>
          <w:p w14:paraId="0A0D6596" w14:textId="77777777" w:rsidR="00D2168E" w:rsidRPr="00A3776C" w:rsidRDefault="00D2168E" w:rsidP="005F43D3">
            <w:pPr>
              <w:pStyle w:val="UZTabel"/>
              <w:framePr w:hSpace="0" w:wrap="auto" w:vAnchor="margin" w:yAlign="inline"/>
              <w:suppressOverlap w:val="0"/>
              <w:rPr>
                <w:rFonts w:cstheme="minorHAnsi"/>
              </w:rPr>
            </w:pPr>
          </w:p>
        </w:tc>
      </w:tr>
      <w:tr w:rsidR="00D2168E" w14:paraId="4502F06F" w14:textId="77777777" w:rsidTr="005F43D3">
        <w:tc>
          <w:tcPr>
            <w:tcW w:w="2552" w:type="dxa"/>
            <w:tcBorders>
              <w:top w:val="nil"/>
              <w:bottom w:val="nil"/>
              <w:right w:val="nil"/>
            </w:tcBorders>
            <w:tcMar>
              <w:top w:w="119" w:type="dxa"/>
              <w:left w:w="57" w:type="dxa"/>
              <w:bottom w:w="0" w:type="dxa"/>
              <w:right w:w="0" w:type="dxa"/>
            </w:tcMar>
            <w:vAlign w:val="bottom"/>
          </w:tcPr>
          <w:p w14:paraId="55F2BCC7" w14:textId="77777777" w:rsidR="00D2168E" w:rsidRPr="00A3776C" w:rsidRDefault="00D2168E" w:rsidP="005F43D3">
            <w:pPr>
              <w:pStyle w:val="UZTabel"/>
              <w:framePr w:hSpace="0" w:wrap="auto" w:vAnchor="margin" w:yAlign="inline"/>
              <w:suppressOverlap w:val="0"/>
              <w:rPr>
                <w:rFonts w:cstheme="minorHAnsi"/>
              </w:rPr>
            </w:pPr>
            <w:r w:rsidRPr="00A3776C">
              <w:rPr>
                <w:rFonts w:cstheme="minorHAnsi"/>
              </w:rPr>
              <w:t>Klinische info:</w:t>
            </w:r>
          </w:p>
        </w:tc>
        <w:tc>
          <w:tcPr>
            <w:tcW w:w="7654" w:type="dxa"/>
            <w:gridSpan w:val="2"/>
            <w:tcBorders>
              <w:top w:val="single" w:sz="2" w:space="0" w:color="7F7F7F" w:themeColor="accent6"/>
              <w:left w:val="nil"/>
              <w:bottom w:val="single" w:sz="2" w:space="0" w:color="7F7F7F" w:themeColor="accent6"/>
            </w:tcBorders>
            <w:vAlign w:val="bottom"/>
          </w:tcPr>
          <w:p w14:paraId="5C410252" w14:textId="77777777" w:rsidR="00D2168E" w:rsidRPr="00A3776C" w:rsidRDefault="00D2168E" w:rsidP="005F43D3">
            <w:pPr>
              <w:pStyle w:val="UZTabel"/>
              <w:framePr w:hSpace="0" w:wrap="auto" w:vAnchor="margin" w:yAlign="inline"/>
              <w:suppressOverlap w:val="0"/>
              <w:rPr>
                <w:rFonts w:cstheme="minorHAnsi"/>
              </w:rPr>
            </w:pPr>
          </w:p>
        </w:tc>
      </w:tr>
      <w:tr w:rsidR="0036079D" w14:paraId="5FE6FAA3" w14:textId="77777777" w:rsidTr="005F43D3">
        <w:tc>
          <w:tcPr>
            <w:tcW w:w="2552" w:type="dxa"/>
            <w:tcBorders>
              <w:top w:val="nil"/>
              <w:bottom w:val="nil"/>
              <w:right w:val="nil"/>
            </w:tcBorders>
            <w:tcMar>
              <w:top w:w="119" w:type="dxa"/>
              <w:left w:w="57" w:type="dxa"/>
              <w:bottom w:w="0" w:type="dxa"/>
              <w:right w:w="0" w:type="dxa"/>
            </w:tcMar>
            <w:vAlign w:val="bottom"/>
          </w:tcPr>
          <w:p w14:paraId="1CCEBAB4" w14:textId="77777777" w:rsidR="0036079D" w:rsidRPr="00A3776C" w:rsidRDefault="0036079D" w:rsidP="005F43D3">
            <w:pPr>
              <w:pStyle w:val="UZTabel"/>
              <w:framePr w:hSpace="0" w:wrap="auto" w:vAnchor="margin" w:yAlign="inline"/>
              <w:suppressOverlap w:val="0"/>
              <w:rPr>
                <w:rFonts w:cstheme="minorHAnsi"/>
              </w:rPr>
            </w:pPr>
            <w:r>
              <w:rPr>
                <w:rFonts w:cstheme="minorHAnsi"/>
              </w:rPr>
              <w:t>Tentatieve diagnose:</w:t>
            </w:r>
          </w:p>
        </w:tc>
        <w:tc>
          <w:tcPr>
            <w:tcW w:w="7654" w:type="dxa"/>
            <w:gridSpan w:val="2"/>
            <w:tcBorders>
              <w:top w:val="single" w:sz="2" w:space="0" w:color="7F7F7F" w:themeColor="accent6"/>
              <w:left w:val="nil"/>
              <w:bottom w:val="single" w:sz="2" w:space="0" w:color="7F7F7F" w:themeColor="accent6"/>
            </w:tcBorders>
            <w:vAlign w:val="bottom"/>
          </w:tcPr>
          <w:p w14:paraId="41DD3FD7" w14:textId="77777777" w:rsidR="0036079D" w:rsidRPr="00A3776C" w:rsidRDefault="0036079D" w:rsidP="005F43D3">
            <w:pPr>
              <w:pStyle w:val="UZTabel"/>
              <w:framePr w:hSpace="0" w:wrap="auto" w:vAnchor="margin" w:yAlign="inline"/>
              <w:suppressOverlap w:val="0"/>
              <w:rPr>
                <w:rFonts w:cstheme="minorHAnsi"/>
              </w:rPr>
            </w:pPr>
          </w:p>
        </w:tc>
      </w:tr>
      <w:tr w:rsidR="00895422" w14:paraId="5B2AE3BC" w14:textId="77777777" w:rsidTr="005F43D3">
        <w:tc>
          <w:tcPr>
            <w:tcW w:w="2552" w:type="dxa"/>
            <w:tcBorders>
              <w:top w:val="nil"/>
              <w:bottom w:val="nil"/>
              <w:right w:val="nil"/>
            </w:tcBorders>
            <w:tcMar>
              <w:top w:w="119" w:type="dxa"/>
              <w:left w:w="57" w:type="dxa"/>
              <w:bottom w:w="0" w:type="dxa"/>
              <w:right w:w="0" w:type="dxa"/>
            </w:tcMar>
            <w:vAlign w:val="bottom"/>
          </w:tcPr>
          <w:p w14:paraId="3B2A2FC2" w14:textId="77777777" w:rsidR="00895422" w:rsidRDefault="00895422" w:rsidP="005F43D3">
            <w:pPr>
              <w:pStyle w:val="UZTabel"/>
              <w:framePr w:hSpace="0" w:wrap="auto" w:vAnchor="margin" w:yAlign="inline"/>
              <w:suppressOverlap w:val="0"/>
              <w:rPr>
                <w:rFonts w:cstheme="minorHAnsi"/>
              </w:rPr>
            </w:pPr>
          </w:p>
        </w:tc>
        <w:tc>
          <w:tcPr>
            <w:tcW w:w="7654" w:type="dxa"/>
            <w:gridSpan w:val="2"/>
            <w:tcBorders>
              <w:top w:val="single" w:sz="2" w:space="0" w:color="7F7F7F" w:themeColor="accent6"/>
              <w:left w:val="nil"/>
              <w:bottom w:val="single" w:sz="2" w:space="0" w:color="7F7F7F" w:themeColor="accent6"/>
            </w:tcBorders>
            <w:vAlign w:val="bottom"/>
          </w:tcPr>
          <w:p w14:paraId="5C76F892" w14:textId="77777777" w:rsidR="00895422" w:rsidRPr="00A3776C" w:rsidRDefault="00895422" w:rsidP="005F43D3">
            <w:pPr>
              <w:pStyle w:val="UZTabel"/>
              <w:framePr w:hSpace="0" w:wrap="auto" w:vAnchor="margin" w:yAlign="inline"/>
              <w:suppressOverlap w:val="0"/>
              <w:rPr>
                <w:rFonts w:cstheme="minorHAnsi"/>
              </w:rPr>
            </w:pPr>
          </w:p>
        </w:tc>
      </w:tr>
      <w:tr w:rsidR="00505EDF" w14:paraId="0120496B" w14:textId="77777777" w:rsidTr="005F43D3">
        <w:tc>
          <w:tcPr>
            <w:tcW w:w="2552" w:type="dxa"/>
            <w:tcBorders>
              <w:top w:val="nil"/>
              <w:bottom w:val="single" w:sz="4" w:space="0" w:color="1E64C8"/>
              <w:right w:val="nil"/>
            </w:tcBorders>
            <w:tcMar>
              <w:top w:w="119" w:type="dxa"/>
              <w:left w:w="57" w:type="dxa"/>
              <w:bottom w:w="0" w:type="dxa"/>
              <w:right w:w="0" w:type="dxa"/>
            </w:tcMar>
            <w:vAlign w:val="bottom"/>
          </w:tcPr>
          <w:p w14:paraId="176F9651" w14:textId="77777777" w:rsidR="00505EDF" w:rsidRPr="00A3776C" w:rsidRDefault="00000000" w:rsidP="005F43D3">
            <w:pPr>
              <w:pStyle w:val="UZTabel"/>
              <w:framePr w:hSpace="0" w:wrap="auto" w:vAnchor="margin" w:yAlign="inline"/>
              <w:spacing w:line="360" w:lineRule="auto"/>
              <w:suppressOverlap w:val="0"/>
              <w:outlineLvl w:val="0"/>
              <w:rPr>
                <w:rFonts w:cstheme="minorHAnsi"/>
              </w:rPr>
            </w:pPr>
            <w:sdt>
              <w:sdtPr>
                <w:rPr>
                  <w:rFonts w:cstheme="minorHAnsi"/>
                </w:rPr>
                <w:id w:val="-758442967"/>
                <w14:checkbox>
                  <w14:checked w14:val="0"/>
                  <w14:checkedState w14:val="2612" w14:font="MS Gothic"/>
                  <w14:uncheckedState w14:val="2610" w14:font="MS Gothic"/>
                </w14:checkbox>
              </w:sdtPr>
              <w:sdtContent>
                <w:r w:rsidR="00B046E7">
                  <w:rPr>
                    <w:rFonts w:ascii="MS Gothic" w:eastAsia="MS Gothic" w:hAnsi="MS Gothic" w:cstheme="minorHAnsi" w:hint="eastAsia"/>
                  </w:rPr>
                  <w:t>☐</w:t>
                </w:r>
              </w:sdtContent>
            </w:sdt>
            <w:r w:rsidR="00505EDF" w:rsidRPr="00A3776C">
              <w:rPr>
                <w:rFonts w:cstheme="minorHAnsi"/>
              </w:rPr>
              <w:t xml:space="preserve"> Dringend, graag telefonisch </w:t>
            </w:r>
          </w:p>
        </w:tc>
        <w:tc>
          <w:tcPr>
            <w:tcW w:w="992" w:type="dxa"/>
            <w:tcBorders>
              <w:top w:val="nil"/>
              <w:left w:val="nil"/>
              <w:bottom w:val="single" w:sz="4" w:space="0" w:color="1E64C8"/>
              <w:right w:val="nil"/>
            </w:tcBorders>
            <w:vAlign w:val="bottom"/>
          </w:tcPr>
          <w:p w14:paraId="2EE64DEF" w14:textId="77777777" w:rsidR="00505EDF" w:rsidRPr="00A3776C" w:rsidRDefault="00505EDF" w:rsidP="005F43D3">
            <w:pPr>
              <w:pStyle w:val="UZTabel"/>
              <w:framePr w:hSpace="0" w:wrap="auto" w:vAnchor="margin" w:yAlign="inline"/>
              <w:spacing w:line="360" w:lineRule="auto"/>
              <w:suppressOverlap w:val="0"/>
              <w:outlineLvl w:val="0"/>
              <w:rPr>
                <w:rFonts w:cstheme="minorHAnsi"/>
              </w:rPr>
            </w:pPr>
            <w:r w:rsidRPr="00A3776C">
              <w:rPr>
                <w:rFonts w:cstheme="minorHAnsi"/>
              </w:rPr>
              <w:t>Telefoon:</w:t>
            </w:r>
          </w:p>
        </w:tc>
        <w:tc>
          <w:tcPr>
            <w:tcW w:w="6662" w:type="dxa"/>
            <w:tcBorders>
              <w:top w:val="single" w:sz="2" w:space="0" w:color="7F7F7F" w:themeColor="accent6"/>
              <w:left w:val="nil"/>
              <w:bottom w:val="single" w:sz="4" w:space="0" w:color="1E64C8"/>
            </w:tcBorders>
            <w:vAlign w:val="bottom"/>
          </w:tcPr>
          <w:p w14:paraId="54489F9E" w14:textId="77777777" w:rsidR="00505EDF" w:rsidRPr="00504223" w:rsidRDefault="00505EDF" w:rsidP="005F43D3">
            <w:pPr>
              <w:pStyle w:val="UZTabel"/>
              <w:framePr w:hSpace="0" w:wrap="auto" w:vAnchor="margin" w:yAlign="inline"/>
              <w:spacing w:line="360" w:lineRule="auto"/>
              <w:suppressOverlap w:val="0"/>
              <w:outlineLvl w:val="0"/>
            </w:pPr>
          </w:p>
        </w:tc>
      </w:tr>
    </w:tbl>
    <w:p w14:paraId="4EAD3941" w14:textId="77777777" w:rsidR="00EA216C" w:rsidRPr="00895422" w:rsidRDefault="00EA216C" w:rsidP="00945280">
      <w:pPr>
        <w:rPr>
          <w:snapToGrid w:val="0"/>
          <w:sz w:val="16"/>
          <w:szCs w:val="16"/>
          <w:lang w:val="fr-FR" w:eastAsia="nl-NL"/>
        </w:rPr>
      </w:pPr>
    </w:p>
    <w:tbl>
      <w:tblPr>
        <w:tblStyle w:val="Tabelraster"/>
        <w:tblpPr w:leftFromText="141" w:rightFromText="141" w:vertAnchor="text" w:tblpY="1"/>
        <w:tblOverlap w:val="never"/>
        <w:tblW w:w="10206" w:type="dxa"/>
        <w:tblBorders>
          <w:top w:val="single" w:sz="18" w:space="0" w:color="1E64C8"/>
          <w:left w:val="none" w:sz="0" w:space="0" w:color="auto"/>
          <w:bottom w:val="single" w:sz="4" w:space="0" w:color="1E64C8"/>
          <w:right w:val="none" w:sz="0" w:space="0" w:color="auto"/>
          <w:insideH w:val="single" w:sz="4" w:space="0" w:color="1E64C8"/>
          <w:insideV w:val="single" w:sz="4" w:space="0" w:color="1E64C8"/>
        </w:tblBorders>
        <w:tblLayout w:type="fixed"/>
        <w:tblLook w:val="04A0" w:firstRow="1" w:lastRow="0" w:firstColumn="1" w:lastColumn="0" w:noHBand="0" w:noVBand="1"/>
      </w:tblPr>
      <w:tblGrid>
        <w:gridCol w:w="2500"/>
        <w:gridCol w:w="2501"/>
        <w:gridCol w:w="2229"/>
        <w:gridCol w:w="2976"/>
      </w:tblGrid>
      <w:tr w:rsidR="00117112" w14:paraId="7DCDF006" w14:textId="77777777" w:rsidTr="005F43D3">
        <w:trPr>
          <w:trHeight w:val="113"/>
        </w:trPr>
        <w:tc>
          <w:tcPr>
            <w:tcW w:w="10206" w:type="dxa"/>
            <w:gridSpan w:val="4"/>
            <w:tcBorders>
              <w:top w:val="single" w:sz="4" w:space="0" w:color="1E64C8"/>
              <w:bottom w:val="single" w:sz="4" w:space="0" w:color="1E64C8"/>
            </w:tcBorders>
            <w:shd w:val="clear" w:color="auto" w:fill="DDE9F9"/>
            <w:tcMar>
              <w:top w:w="85" w:type="dxa"/>
              <w:left w:w="119" w:type="dxa"/>
              <w:bottom w:w="62" w:type="dxa"/>
              <w:right w:w="119" w:type="dxa"/>
            </w:tcMar>
            <w:vAlign w:val="center"/>
          </w:tcPr>
          <w:p w14:paraId="667A52F8" w14:textId="77777777" w:rsidR="00117112" w:rsidRPr="005F43D3" w:rsidRDefault="0058619F" w:rsidP="005F43D3">
            <w:pPr>
              <w:pStyle w:val="UZTabelkop"/>
              <w:rPr>
                <w:sz w:val="16"/>
                <w:szCs w:val="16"/>
              </w:rPr>
            </w:pPr>
            <w:r w:rsidRPr="005F43D3">
              <w:rPr>
                <w:sz w:val="16"/>
                <w:szCs w:val="16"/>
              </w:rPr>
              <w:t>Pre-analytische gegevens</w:t>
            </w:r>
          </w:p>
        </w:tc>
      </w:tr>
      <w:tr w:rsidR="002504A3" w14:paraId="60B76565" w14:textId="77777777" w:rsidTr="005F43D3">
        <w:trPr>
          <w:trHeight w:val="119"/>
        </w:trPr>
        <w:tc>
          <w:tcPr>
            <w:tcW w:w="5001" w:type="dxa"/>
            <w:gridSpan w:val="2"/>
            <w:tcBorders>
              <w:top w:val="single" w:sz="4" w:space="0" w:color="1E64C8"/>
              <w:bottom w:val="nil"/>
              <w:right w:val="nil"/>
            </w:tcBorders>
            <w:tcMar>
              <w:top w:w="119" w:type="dxa"/>
              <w:left w:w="0" w:type="dxa"/>
              <w:bottom w:w="0" w:type="dxa"/>
              <w:right w:w="0" w:type="dxa"/>
            </w:tcMar>
            <w:vAlign w:val="bottom"/>
          </w:tcPr>
          <w:p w14:paraId="607E00A7" w14:textId="77777777" w:rsidR="002504A3" w:rsidRPr="00330075" w:rsidRDefault="002504A3" w:rsidP="005F43D3">
            <w:pPr>
              <w:pStyle w:val="UZTabel"/>
              <w:framePr w:hSpace="0" w:wrap="auto" w:vAnchor="margin" w:yAlign="inline"/>
              <w:suppressOverlap w:val="0"/>
            </w:pPr>
            <w:r w:rsidRPr="00330075">
              <w:t xml:space="preserve">Uw referentienummer: </w:t>
            </w:r>
          </w:p>
        </w:tc>
        <w:tc>
          <w:tcPr>
            <w:tcW w:w="5205" w:type="dxa"/>
            <w:gridSpan w:val="2"/>
            <w:tcBorders>
              <w:top w:val="single" w:sz="4" w:space="0" w:color="1E64C8"/>
              <w:left w:val="nil"/>
              <w:bottom w:val="nil"/>
            </w:tcBorders>
            <w:tcMar>
              <w:top w:w="119" w:type="dxa"/>
            </w:tcMar>
            <w:vAlign w:val="bottom"/>
          </w:tcPr>
          <w:p w14:paraId="5CEBE4DA" w14:textId="77777777" w:rsidR="002504A3" w:rsidRPr="00504223" w:rsidRDefault="00F23C23" w:rsidP="005F43D3">
            <w:pPr>
              <w:pStyle w:val="UZTabel"/>
              <w:framePr w:hSpace="0" w:wrap="auto" w:vAnchor="margin" w:yAlign="inline"/>
              <w:suppressOverlap w:val="0"/>
            </w:pPr>
            <w:r>
              <w:t xml:space="preserve">Datum biopsiename: </w:t>
            </w:r>
          </w:p>
        </w:tc>
      </w:tr>
      <w:tr w:rsidR="001252FC" w14:paraId="65EBB261" w14:textId="77777777" w:rsidTr="005F43D3">
        <w:trPr>
          <w:trHeight w:val="119"/>
        </w:trPr>
        <w:tc>
          <w:tcPr>
            <w:tcW w:w="5001" w:type="dxa"/>
            <w:gridSpan w:val="2"/>
            <w:tcBorders>
              <w:top w:val="nil"/>
              <w:bottom w:val="nil"/>
            </w:tcBorders>
            <w:tcMar>
              <w:top w:w="119" w:type="dxa"/>
              <w:left w:w="0" w:type="dxa"/>
              <w:bottom w:w="0" w:type="dxa"/>
              <w:right w:w="0" w:type="dxa"/>
            </w:tcMar>
            <w:vAlign w:val="bottom"/>
          </w:tcPr>
          <w:p w14:paraId="76B9CA99" w14:textId="77777777" w:rsidR="001252FC" w:rsidRPr="00330075" w:rsidRDefault="001252FC" w:rsidP="00CA5283">
            <w:pPr>
              <w:pStyle w:val="UZTabel"/>
              <w:framePr w:hSpace="0" w:wrap="auto" w:vAnchor="margin" w:yAlign="inline"/>
              <w:suppressOverlap w:val="0"/>
            </w:pPr>
            <w:r w:rsidRPr="00330075">
              <w:t xml:space="preserve">Locatie van de afname: </w:t>
            </w:r>
          </w:p>
        </w:tc>
        <w:tc>
          <w:tcPr>
            <w:tcW w:w="5205" w:type="dxa"/>
            <w:gridSpan w:val="2"/>
            <w:tcBorders>
              <w:top w:val="nil"/>
              <w:bottom w:val="nil"/>
            </w:tcBorders>
            <w:vAlign w:val="bottom"/>
          </w:tcPr>
          <w:p w14:paraId="509E59E6" w14:textId="77777777" w:rsidR="001252FC" w:rsidRPr="00330075" w:rsidRDefault="00000000" w:rsidP="005E35CB">
            <w:pPr>
              <w:pStyle w:val="UZTabel"/>
              <w:framePr w:hSpace="0" w:wrap="auto" w:vAnchor="margin" w:yAlign="inline"/>
              <w:tabs>
                <w:tab w:val="clear" w:pos="714"/>
                <w:tab w:val="clear" w:pos="1191"/>
                <w:tab w:val="left" w:pos="1270"/>
                <w:tab w:val="left" w:pos="1979"/>
              </w:tabs>
              <w:suppressOverlap w:val="0"/>
            </w:pPr>
            <w:sdt>
              <w:sdtPr>
                <w:id w:val="708614331"/>
                <w14:checkbox>
                  <w14:checked w14:val="0"/>
                  <w14:checkedState w14:val="2612" w14:font="MS Gothic"/>
                  <w14:uncheckedState w14:val="2610" w14:font="MS Gothic"/>
                </w14:checkbox>
              </w:sdtPr>
              <w:sdtContent>
                <w:r w:rsidR="005E35CB">
                  <w:rPr>
                    <w:rFonts w:ascii="MS Gothic" w:eastAsia="MS Gothic" w:hAnsi="MS Gothic" w:hint="eastAsia"/>
                  </w:rPr>
                  <w:t>☐</w:t>
                </w:r>
              </w:sdtContent>
            </w:sdt>
            <w:r w:rsidR="00CA5283">
              <w:t xml:space="preserve"> primair </w:t>
            </w:r>
            <w:r w:rsidR="005E35CB">
              <w:t xml:space="preserve">             </w:t>
            </w:r>
            <w:sdt>
              <w:sdtPr>
                <w:id w:val="1003947329"/>
                <w14:checkbox>
                  <w14:checked w14:val="0"/>
                  <w14:checkedState w14:val="2612" w14:font="MS Gothic"/>
                  <w14:uncheckedState w14:val="2610" w14:font="MS Gothic"/>
                </w14:checkbox>
              </w:sdtPr>
              <w:sdtContent>
                <w:r w:rsidR="00CA5283">
                  <w:rPr>
                    <w:rFonts w:ascii="MS Gothic" w:eastAsia="MS Gothic" w:hAnsi="MS Gothic" w:hint="eastAsia"/>
                  </w:rPr>
                  <w:t>☐</w:t>
                </w:r>
              </w:sdtContent>
            </w:sdt>
            <w:r w:rsidR="00CA5283">
              <w:t xml:space="preserve"> metast</w:t>
            </w:r>
            <w:r w:rsidR="005E35CB">
              <w:t>at</w:t>
            </w:r>
            <w:r w:rsidR="00CA5283">
              <w:t>isch</w:t>
            </w:r>
          </w:p>
        </w:tc>
      </w:tr>
      <w:tr w:rsidR="00812FAA" w14:paraId="5EB78404" w14:textId="77777777" w:rsidTr="005E35CB">
        <w:trPr>
          <w:trHeight w:hRule="exact" w:val="57"/>
        </w:trPr>
        <w:tc>
          <w:tcPr>
            <w:tcW w:w="7230" w:type="dxa"/>
            <w:gridSpan w:val="3"/>
            <w:vMerge w:val="restart"/>
            <w:tcBorders>
              <w:top w:val="nil"/>
              <w:right w:val="nil"/>
            </w:tcBorders>
            <w:tcMar>
              <w:top w:w="85" w:type="dxa"/>
              <w:left w:w="0" w:type="dxa"/>
              <w:bottom w:w="0" w:type="dxa"/>
              <w:right w:w="0" w:type="dxa"/>
            </w:tcMar>
            <w:vAlign w:val="center"/>
          </w:tcPr>
          <w:p w14:paraId="1E272DAC" w14:textId="77777777" w:rsidR="00812FAA" w:rsidRPr="00330075" w:rsidRDefault="005E35CB" w:rsidP="005E35CB">
            <w:pPr>
              <w:pStyle w:val="UZTabel"/>
              <w:framePr w:hSpace="0" w:wrap="auto" w:vAnchor="margin" w:yAlign="inline"/>
              <w:suppressOverlap w:val="0"/>
            </w:pPr>
            <w:r>
              <w:rPr>
                <w:position w:val="12"/>
              </w:rPr>
              <w:t xml:space="preserve">Gebruikte fixatie: </w:t>
            </w:r>
            <w:sdt>
              <w:sdtPr>
                <w:rPr>
                  <w:position w:val="12"/>
                </w:rPr>
                <w:id w:val="-445548058"/>
                <w14:checkbox>
                  <w14:checked w14:val="0"/>
                  <w14:checkedState w14:val="2612" w14:font="MS Gothic"/>
                  <w14:uncheckedState w14:val="2610" w14:font="MS Gothic"/>
                </w14:checkbox>
              </w:sdtPr>
              <w:sdtContent>
                <w:r>
                  <w:rPr>
                    <w:rFonts w:ascii="MS Gothic" w:eastAsia="MS Gothic" w:hAnsi="MS Gothic" w:hint="eastAsia"/>
                    <w:position w:val="12"/>
                  </w:rPr>
                  <w:t>☐</w:t>
                </w:r>
              </w:sdtContent>
            </w:sdt>
            <w:r>
              <w:rPr>
                <w:position w:val="12"/>
              </w:rPr>
              <w:t xml:space="preserve"> 10% neutraal gebufferde formaline               </w:t>
            </w:r>
            <w:sdt>
              <w:sdtPr>
                <w:rPr>
                  <w:position w:val="12"/>
                </w:rPr>
                <w:id w:val="2088026354"/>
                <w14:checkbox>
                  <w14:checked w14:val="0"/>
                  <w14:checkedState w14:val="2612" w14:font="MS Gothic"/>
                  <w14:uncheckedState w14:val="2610" w14:font="MS Gothic"/>
                </w14:checkbox>
              </w:sdtPr>
              <w:sdtContent>
                <w:r>
                  <w:rPr>
                    <w:rFonts w:ascii="MS Gothic" w:eastAsia="MS Gothic" w:hAnsi="MS Gothic" w:hint="eastAsia"/>
                    <w:position w:val="12"/>
                  </w:rPr>
                  <w:t>☐</w:t>
                </w:r>
              </w:sdtContent>
            </w:sdt>
            <w:r>
              <w:rPr>
                <w:position w:val="12"/>
              </w:rPr>
              <w:t xml:space="preserve"> andere, specifieer:</w:t>
            </w:r>
            <w:r>
              <w:t xml:space="preserve">              </w:t>
            </w:r>
          </w:p>
        </w:tc>
        <w:tc>
          <w:tcPr>
            <w:tcW w:w="2976" w:type="dxa"/>
            <w:tcBorders>
              <w:top w:val="nil"/>
              <w:left w:val="nil"/>
              <w:bottom w:val="nil"/>
            </w:tcBorders>
            <w:tcMar>
              <w:left w:w="0" w:type="dxa"/>
              <w:right w:w="0" w:type="dxa"/>
            </w:tcMar>
            <w:vAlign w:val="bottom"/>
          </w:tcPr>
          <w:p w14:paraId="600FF1AE" w14:textId="77777777" w:rsidR="00812FAA" w:rsidRPr="00BD6D6D" w:rsidRDefault="00812FAA" w:rsidP="005F43D3">
            <w:pPr>
              <w:pStyle w:val="UZTabel"/>
              <w:framePr w:hSpace="0" w:wrap="auto" w:vAnchor="margin" w:yAlign="inline"/>
              <w:suppressOverlap w:val="0"/>
            </w:pPr>
          </w:p>
        </w:tc>
      </w:tr>
      <w:tr w:rsidR="00812FAA" w14:paraId="727970D2" w14:textId="77777777" w:rsidTr="005F43D3">
        <w:trPr>
          <w:trHeight w:val="113"/>
        </w:trPr>
        <w:tc>
          <w:tcPr>
            <w:tcW w:w="7230" w:type="dxa"/>
            <w:gridSpan w:val="3"/>
            <w:vMerge/>
            <w:tcBorders>
              <w:right w:val="nil"/>
            </w:tcBorders>
            <w:tcMar>
              <w:top w:w="85" w:type="dxa"/>
              <w:left w:w="0" w:type="dxa"/>
              <w:bottom w:w="0" w:type="dxa"/>
              <w:right w:w="0" w:type="dxa"/>
            </w:tcMar>
            <w:vAlign w:val="center"/>
          </w:tcPr>
          <w:p w14:paraId="41506532" w14:textId="77777777" w:rsidR="00812FAA" w:rsidRPr="00330075" w:rsidRDefault="00812FAA" w:rsidP="005F43D3">
            <w:pPr>
              <w:pStyle w:val="UZTabel"/>
              <w:framePr w:hSpace="0" w:wrap="auto" w:vAnchor="margin" w:yAlign="inline"/>
              <w:suppressOverlap w:val="0"/>
              <w:rPr>
                <w:position w:val="12"/>
              </w:rPr>
            </w:pPr>
          </w:p>
        </w:tc>
        <w:tc>
          <w:tcPr>
            <w:tcW w:w="2976" w:type="dxa"/>
            <w:tcBorders>
              <w:top w:val="nil"/>
              <w:left w:val="nil"/>
              <w:bottom w:val="single" w:sz="2" w:space="0" w:color="7F7F7F" w:themeColor="accent6"/>
            </w:tcBorders>
            <w:tcMar>
              <w:top w:w="113" w:type="dxa"/>
              <w:left w:w="0" w:type="dxa"/>
              <w:right w:w="0" w:type="dxa"/>
            </w:tcMar>
            <w:vAlign w:val="bottom"/>
          </w:tcPr>
          <w:p w14:paraId="4446FD8A" w14:textId="77777777" w:rsidR="00812FAA" w:rsidRPr="00812FAA" w:rsidRDefault="00812FAA" w:rsidP="005F43D3">
            <w:pPr>
              <w:pStyle w:val="UZTabel"/>
              <w:framePr w:hSpace="0" w:wrap="auto" w:vAnchor="margin" w:yAlign="inline"/>
              <w:suppressOverlap w:val="0"/>
            </w:pPr>
          </w:p>
        </w:tc>
      </w:tr>
      <w:tr w:rsidR="00812FAA" w14:paraId="3571580F" w14:textId="77777777" w:rsidTr="005F43D3">
        <w:trPr>
          <w:trHeight w:val="20"/>
        </w:trPr>
        <w:tc>
          <w:tcPr>
            <w:tcW w:w="7230" w:type="dxa"/>
            <w:gridSpan w:val="3"/>
            <w:vMerge/>
            <w:tcBorders>
              <w:bottom w:val="nil"/>
              <w:right w:val="nil"/>
            </w:tcBorders>
            <w:tcMar>
              <w:top w:w="85" w:type="dxa"/>
              <w:left w:w="0" w:type="dxa"/>
              <w:bottom w:w="0" w:type="dxa"/>
              <w:right w:w="0" w:type="dxa"/>
            </w:tcMar>
            <w:vAlign w:val="bottom"/>
          </w:tcPr>
          <w:p w14:paraId="37EA1263" w14:textId="77777777" w:rsidR="00812FAA" w:rsidRPr="00330075" w:rsidRDefault="00812FAA" w:rsidP="005F43D3">
            <w:pPr>
              <w:pStyle w:val="UZTabel"/>
              <w:framePr w:hSpace="0" w:wrap="auto" w:vAnchor="margin" w:yAlign="inline"/>
              <w:suppressOverlap w:val="0"/>
              <w:rPr>
                <w:position w:val="12"/>
              </w:rPr>
            </w:pPr>
          </w:p>
        </w:tc>
        <w:tc>
          <w:tcPr>
            <w:tcW w:w="2976" w:type="dxa"/>
            <w:tcBorders>
              <w:top w:val="single" w:sz="2" w:space="0" w:color="7F7F7F" w:themeColor="accent6"/>
              <w:left w:val="nil"/>
              <w:bottom w:val="nil"/>
            </w:tcBorders>
            <w:tcMar>
              <w:left w:w="0" w:type="dxa"/>
              <w:right w:w="0" w:type="dxa"/>
            </w:tcMar>
            <w:vAlign w:val="bottom"/>
          </w:tcPr>
          <w:p w14:paraId="29D04199" w14:textId="77777777" w:rsidR="00812FAA" w:rsidRPr="006B7BF5" w:rsidRDefault="00812FAA" w:rsidP="005F43D3">
            <w:pPr>
              <w:pStyle w:val="UZTabel"/>
              <w:framePr w:hSpace="0" w:wrap="auto" w:vAnchor="margin" w:yAlign="inline"/>
              <w:suppressOverlap w:val="0"/>
              <w:rPr>
                <w:sz w:val="4"/>
              </w:rPr>
            </w:pPr>
          </w:p>
        </w:tc>
      </w:tr>
      <w:tr w:rsidR="00E435FE" w14:paraId="7F23EF0F" w14:textId="77777777" w:rsidTr="005F43D3">
        <w:trPr>
          <w:trHeight w:val="114"/>
        </w:trPr>
        <w:tc>
          <w:tcPr>
            <w:tcW w:w="2500" w:type="dxa"/>
            <w:tcBorders>
              <w:top w:val="nil"/>
              <w:bottom w:val="nil"/>
              <w:right w:val="nil"/>
            </w:tcBorders>
            <w:tcMar>
              <w:top w:w="85" w:type="dxa"/>
              <w:left w:w="0" w:type="dxa"/>
              <w:bottom w:w="0" w:type="dxa"/>
              <w:right w:w="0" w:type="dxa"/>
            </w:tcMar>
            <w:vAlign w:val="bottom"/>
          </w:tcPr>
          <w:p w14:paraId="584C0A3E" w14:textId="77777777" w:rsidR="00E435FE" w:rsidRPr="00330075" w:rsidRDefault="00E435FE" w:rsidP="005F43D3">
            <w:pPr>
              <w:pStyle w:val="UZTabel"/>
              <w:framePr w:hSpace="0" w:wrap="auto" w:vAnchor="margin" w:yAlign="inline"/>
              <w:suppressOverlap w:val="0"/>
            </w:pPr>
            <w:r w:rsidRPr="00330075">
              <w:t xml:space="preserve">Tijd tussen afname en fixatie: </w:t>
            </w:r>
          </w:p>
        </w:tc>
        <w:tc>
          <w:tcPr>
            <w:tcW w:w="2501" w:type="dxa"/>
            <w:tcBorders>
              <w:top w:val="nil"/>
              <w:left w:val="nil"/>
              <w:bottom w:val="single" w:sz="2" w:space="0" w:color="7F7F7F" w:themeColor="accent6"/>
              <w:right w:val="nil"/>
            </w:tcBorders>
            <w:vAlign w:val="bottom"/>
          </w:tcPr>
          <w:p w14:paraId="7831E1B5" w14:textId="77777777" w:rsidR="00E435FE" w:rsidRPr="00330075" w:rsidRDefault="00E435FE" w:rsidP="005F43D3">
            <w:pPr>
              <w:pStyle w:val="UZTabel"/>
              <w:framePr w:hSpace="0" w:wrap="auto" w:vAnchor="margin" w:yAlign="inline"/>
              <w:suppressOverlap w:val="0"/>
            </w:pPr>
          </w:p>
        </w:tc>
        <w:tc>
          <w:tcPr>
            <w:tcW w:w="5205" w:type="dxa"/>
            <w:gridSpan w:val="2"/>
            <w:tcBorders>
              <w:top w:val="nil"/>
              <w:left w:val="nil"/>
              <w:bottom w:val="nil"/>
            </w:tcBorders>
            <w:vAlign w:val="bottom"/>
          </w:tcPr>
          <w:p w14:paraId="2CACE041" w14:textId="77777777" w:rsidR="00E435FE" w:rsidRDefault="00E435FE" w:rsidP="005F43D3">
            <w:pPr>
              <w:pStyle w:val="UZTabel"/>
              <w:framePr w:hSpace="0" w:wrap="auto" w:vAnchor="margin" w:yAlign="inline"/>
              <w:suppressOverlap w:val="0"/>
            </w:pPr>
          </w:p>
        </w:tc>
      </w:tr>
      <w:tr w:rsidR="00E435FE" w14:paraId="5B802759" w14:textId="77777777" w:rsidTr="005F43D3">
        <w:trPr>
          <w:trHeight w:val="114"/>
        </w:trPr>
        <w:tc>
          <w:tcPr>
            <w:tcW w:w="10206" w:type="dxa"/>
            <w:gridSpan w:val="4"/>
            <w:tcBorders>
              <w:top w:val="nil"/>
              <w:bottom w:val="nil"/>
            </w:tcBorders>
            <w:tcMar>
              <w:top w:w="57" w:type="dxa"/>
              <w:left w:w="0" w:type="dxa"/>
              <w:bottom w:w="0" w:type="dxa"/>
              <w:right w:w="0" w:type="dxa"/>
            </w:tcMar>
            <w:vAlign w:val="center"/>
          </w:tcPr>
          <w:p w14:paraId="2096FD4D" w14:textId="77777777" w:rsidR="00E435FE" w:rsidRPr="00330075" w:rsidRDefault="00E435FE" w:rsidP="005E35CB">
            <w:pPr>
              <w:pStyle w:val="UZTabel"/>
              <w:framePr w:hSpace="0" w:wrap="auto" w:vAnchor="margin" w:yAlign="inline"/>
              <w:suppressOverlap w:val="0"/>
            </w:pPr>
            <w:r w:rsidRPr="00330075">
              <w:rPr>
                <w:position w:val="12"/>
              </w:rPr>
              <w:t>Fixatieduur:</w:t>
            </w:r>
            <w:r w:rsidR="005E35CB">
              <w:rPr>
                <w:position w:val="12"/>
              </w:rPr>
              <w:t xml:space="preserve">     </w:t>
            </w:r>
            <w:sdt>
              <w:sdtPr>
                <w:rPr>
                  <w:position w:val="12"/>
                </w:rPr>
                <w:id w:val="2040312363"/>
                <w14:checkbox>
                  <w14:checked w14:val="0"/>
                  <w14:checkedState w14:val="2612" w14:font="MS Gothic"/>
                  <w14:uncheckedState w14:val="2610" w14:font="MS Gothic"/>
                </w14:checkbox>
              </w:sdtPr>
              <w:sdtContent>
                <w:r w:rsidR="005E35CB">
                  <w:rPr>
                    <w:rFonts w:ascii="MS Gothic" w:eastAsia="MS Gothic" w:hAnsi="MS Gothic" w:hint="eastAsia"/>
                    <w:position w:val="12"/>
                  </w:rPr>
                  <w:t>☐</w:t>
                </w:r>
              </w:sdtContent>
            </w:sdt>
            <w:r w:rsidR="005E35CB">
              <w:rPr>
                <w:position w:val="12"/>
              </w:rPr>
              <w:t xml:space="preserve">  &lt; 6 uur           </w:t>
            </w:r>
            <w:sdt>
              <w:sdtPr>
                <w:rPr>
                  <w:position w:val="12"/>
                </w:rPr>
                <w:id w:val="1882433838"/>
                <w14:checkbox>
                  <w14:checked w14:val="0"/>
                  <w14:checkedState w14:val="2612" w14:font="MS Gothic"/>
                  <w14:uncheckedState w14:val="2610" w14:font="MS Gothic"/>
                </w14:checkbox>
              </w:sdtPr>
              <w:sdtContent>
                <w:r w:rsidR="005E35CB">
                  <w:rPr>
                    <w:rFonts w:ascii="MS Gothic" w:eastAsia="MS Gothic" w:hAnsi="MS Gothic" w:hint="eastAsia"/>
                    <w:position w:val="12"/>
                  </w:rPr>
                  <w:t>☐</w:t>
                </w:r>
              </w:sdtContent>
            </w:sdt>
            <w:r w:rsidR="005E35CB">
              <w:rPr>
                <w:position w:val="12"/>
              </w:rPr>
              <w:t xml:space="preserve"> 6 – 72 uur          </w:t>
            </w:r>
            <w:sdt>
              <w:sdtPr>
                <w:rPr>
                  <w:position w:val="12"/>
                </w:rPr>
                <w:id w:val="-1098015649"/>
                <w14:checkbox>
                  <w14:checked w14:val="0"/>
                  <w14:checkedState w14:val="2612" w14:font="MS Gothic"/>
                  <w14:uncheckedState w14:val="2610" w14:font="MS Gothic"/>
                </w14:checkbox>
              </w:sdtPr>
              <w:sdtContent>
                <w:r w:rsidR="005E35CB">
                  <w:rPr>
                    <w:rFonts w:ascii="MS Gothic" w:eastAsia="MS Gothic" w:hAnsi="MS Gothic" w:hint="eastAsia"/>
                    <w:position w:val="12"/>
                  </w:rPr>
                  <w:t>☐</w:t>
                </w:r>
              </w:sdtContent>
            </w:sdt>
            <w:r w:rsidR="005E35CB">
              <w:rPr>
                <w:position w:val="12"/>
              </w:rPr>
              <w:t xml:space="preserve"> &gt; 72 uur</w:t>
            </w:r>
          </w:p>
        </w:tc>
      </w:tr>
      <w:tr w:rsidR="0000017B" w14:paraId="63EF9ADA" w14:textId="77777777" w:rsidTr="005F43D3">
        <w:trPr>
          <w:trHeight w:val="114"/>
        </w:trPr>
        <w:tc>
          <w:tcPr>
            <w:tcW w:w="10206" w:type="dxa"/>
            <w:gridSpan w:val="4"/>
            <w:tcBorders>
              <w:top w:val="nil"/>
              <w:bottom w:val="nil"/>
            </w:tcBorders>
            <w:tcMar>
              <w:top w:w="57" w:type="dxa"/>
              <w:left w:w="0" w:type="dxa"/>
              <w:bottom w:w="0" w:type="dxa"/>
              <w:right w:w="0" w:type="dxa"/>
            </w:tcMar>
            <w:vAlign w:val="center"/>
          </w:tcPr>
          <w:p w14:paraId="5E7259E5" w14:textId="77777777" w:rsidR="0000017B" w:rsidRPr="0000017B" w:rsidRDefault="0000017B" w:rsidP="00E06FB1">
            <w:pPr>
              <w:pStyle w:val="UZInfobody"/>
              <w:spacing w:line="276" w:lineRule="auto"/>
              <w:rPr>
                <w:rFonts w:cstheme="minorHAnsi"/>
                <w:snapToGrid w:val="0"/>
                <w:sz w:val="18"/>
                <w:szCs w:val="18"/>
              </w:rPr>
            </w:pPr>
            <w:r w:rsidRPr="0000017B">
              <w:rPr>
                <w:position w:val="10"/>
                <w:sz w:val="18"/>
                <w:szCs w:val="18"/>
              </w:rPr>
              <w:t>Afnametype:</w:t>
            </w:r>
            <w:r w:rsidR="005E35CB">
              <w:rPr>
                <w:position w:val="10"/>
                <w:sz w:val="18"/>
                <w:szCs w:val="18"/>
              </w:rPr>
              <w:t xml:space="preserve">   </w:t>
            </w:r>
            <w:sdt>
              <w:sdtPr>
                <w:rPr>
                  <w:position w:val="10"/>
                  <w:sz w:val="18"/>
                  <w:szCs w:val="18"/>
                </w:rPr>
                <w:id w:val="950207627"/>
                <w14:checkbox>
                  <w14:checked w14:val="0"/>
                  <w14:checkedState w14:val="2612" w14:font="MS Gothic"/>
                  <w14:uncheckedState w14:val="2610" w14:font="MS Gothic"/>
                </w14:checkbox>
              </w:sdtPr>
              <w:sdtContent>
                <w:r w:rsidR="005E35CB">
                  <w:rPr>
                    <w:rFonts w:ascii="MS Gothic" w:eastAsia="MS Gothic" w:hAnsi="MS Gothic" w:hint="eastAsia"/>
                    <w:position w:val="10"/>
                    <w:sz w:val="18"/>
                    <w:szCs w:val="18"/>
                  </w:rPr>
                  <w:t>☐</w:t>
                </w:r>
              </w:sdtContent>
            </w:sdt>
            <w:r w:rsidR="005E35CB">
              <w:rPr>
                <w:position w:val="10"/>
                <w:sz w:val="18"/>
                <w:szCs w:val="18"/>
              </w:rPr>
              <w:t xml:space="preserve"> resectie           </w:t>
            </w:r>
            <w:sdt>
              <w:sdtPr>
                <w:rPr>
                  <w:position w:val="10"/>
                  <w:sz w:val="18"/>
                  <w:szCs w:val="18"/>
                </w:rPr>
                <w:id w:val="-2023150009"/>
                <w14:checkbox>
                  <w14:checked w14:val="0"/>
                  <w14:checkedState w14:val="2612" w14:font="MS Gothic"/>
                  <w14:uncheckedState w14:val="2610" w14:font="MS Gothic"/>
                </w14:checkbox>
              </w:sdtPr>
              <w:sdtContent>
                <w:r w:rsidR="005E35CB">
                  <w:rPr>
                    <w:rFonts w:ascii="MS Gothic" w:eastAsia="MS Gothic" w:hAnsi="MS Gothic" w:hint="eastAsia"/>
                    <w:position w:val="10"/>
                    <w:sz w:val="18"/>
                    <w:szCs w:val="18"/>
                  </w:rPr>
                  <w:t>☐</w:t>
                </w:r>
              </w:sdtContent>
            </w:sdt>
            <w:r w:rsidR="005E35CB">
              <w:rPr>
                <w:position w:val="10"/>
                <w:sz w:val="18"/>
                <w:szCs w:val="18"/>
              </w:rPr>
              <w:t xml:space="preserve"> biopsie</w:t>
            </w:r>
            <w:r w:rsidR="00E06FB1">
              <w:rPr>
                <w:position w:val="10"/>
                <w:sz w:val="18"/>
                <w:szCs w:val="18"/>
              </w:rPr>
              <w:t xml:space="preserve">               </w:t>
            </w:r>
            <w:sdt>
              <w:sdtPr>
                <w:rPr>
                  <w:position w:val="10"/>
                  <w:sz w:val="18"/>
                  <w:szCs w:val="18"/>
                </w:rPr>
                <w:id w:val="2099525139"/>
                <w14:checkbox>
                  <w14:checked w14:val="0"/>
                  <w14:checkedState w14:val="2612" w14:font="MS Gothic"/>
                  <w14:uncheckedState w14:val="2610" w14:font="MS Gothic"/>
                </w14:checkbox>
              </w:sdtPr>
              <w:sdtContent>
                <w:r w:rsidR="00E06FB1">
                  <w:rPr>
                    <w:rFonts w:ascii="MS Gothic" w:eastAsia="MS Gothic" w:hAnsi="MS Gothic" w:hint="eastAsia"/>
                    <w:position w:val="10"/>
                    <w:sz w:val="18"/>
                    <w:szCs w:val="18"/>
                  </w:rPr>
                  <w:t>☐</w:t>
                </w:r>
              </w:sdtContent>
            </w:sdt>
            <w:r w:rsidR="00E06FB1">
              <w:rPr>
                <w:position w:val="10"/>
                <w:sz w:val="18"/>
                <w:szCs w:val="18"/>
              </w:rPr>
              <w:t xml:space="preserve"> punctie</w:t>
            </w:r>
          </w:p>
        </w:tc>
      </w:tr>
      <w:tr w:rsidR="00E435FE" w14:paraId="254FB61B" w14:textId="77777777" w:rsidTr="005F43D3">
        <w:trPr>
          <w:trHeight w:val="667"/>
        </w:trPr>
        <w:tc>
          <w:tcPr>
            <w:tcW w:w="10206" w:type="dxa"/>
            <w:gridSpan w:val="4"/>
            <w:tcBorders>
              <w:top w:val="nil"/>
              <w:bottom w:val="single" w:sz="4" w:space="0" w:color="1E64C8" w:themeColor="accent1"/>
            </w:tcBorders>
            <w:tcMar>
              <w:top w:w="57" w:type="dxa"/>
              <w:left w:w="0" w:type="dxa"/>
              <w:bottom w:w="0" w:type="dxa"/>
              <w:right w:w="0" w:type="dxa"/>
            </w:tcMar>
          </w:tcPr>
          <w:tbl>
            <w:tblPr>
              <w:tblStyle w:val="Tabelraster"/>
              <w:tblW w:w="0" w:type="auto"/>
              <w:tblBorders>
                <w:top w:val="single" w:sz="2" w:space="0" w:color="auto"/>
                <w:left w:val="none" w:sz="0" w:space="0" w:color="auto"/>
                <w:bottom w:val="single" w:sz="2" w:space="0" w:color="auto"/>
                <w:right w:val="none" w:sz="0" w:space="0" w:color="auto"/>
                <w:insideH w:val="none" w:sz="0" w:space="0" w:color="auto"/>
                <w:insideV w:val="single" w:sz="2" w:space="0" w:color="auto"/>
              </w:tblBorders>
              <w:tblLayout w:type="fixed"/>
              <w:tblCellMar>
                <w:top w:w="57" w:type="dxa"/>
                <w:left w:w="119" w:type="dxa"/>
                <w:bottom w:w="57" w:type="dxa"/>
                <w:right w:w="119" w:type="dxa"/>
              </w:tblCellMar>
              <w:tblLook w:val="04A0" w:firstRow="1" w:lastRow="0" w:firstColumn="1" w:lastColumn="0" w:noHBand="0" w:noVBand="1"/>
            </w:tblPr>
            <w:tblGrid>
              <w:gridCol w:w="4995"/>
              <w:gridCol w:w="4995"/>
            </w:tblGrid>
            <w:tr w:rsidR="003A09DA" w:rsidRPr="0065579D" w14:paraId="6931246B" w14:textId="77777777" w:rsidTr="003A09DA">
              <w:trPr>
                <w:trHeight w:val="186"/>
              </w:trPr>
              <w:tc>
                <w:tcPr>
                  <w:tcW w:w="4995" w:type="dxa"/>
                  <w:tcBorders>
                    <w:top w:val="single" w:sz="4" w:space="0" w:color="1E64C8" w:themeColor="accent1"/>
                    <w:right w:val="single" w:sz="4" w:space="0" w:color="1E64C8" w:themeColor="accent1"/>
                  </w:tcBorders>
                  <w:tcMar>
                    <w:left w:w="0" w:type="dxa"/>
                  </w:tcMar>
                </w:tcPr>
                <w:p w14:paraId="7A149647" w14:textId="77777777" w:rsidR="003A09DA" w:rsidRPr="00AA5DEC" w:rsidRDefault="003A09DA" w:rsidP="005F43D3">
                  <w:pPr>
                    <w:framePr w:hSpace="141" w:wrap="around" w:vAnchor="text" w:hAnchor="text" w:y="1"/>
                    <w:suppressOverlap/>
                    <w:rPr>
                      <w:b/>
                      <w:snapToGrid w:val="0"/>
                    </w:rPr>
                  </w:pPr>
                  <w:r w:rsidRPr="00AA5DEC">
                    <w:rPr>
                      <w:b/>
                      <w:snapToGrid w:val="0"/>
                    </w:rPr>
                    <w:t>Datum voorschrift + handtekening</w:t>
                  </w:r>
                </w:p>
              </w:tc>
              <w:tc>
                <w:tcPr>
                  <w:tcW w:w="4995" w:type="dxa"/>
                  <w:tcBorders>
                    <w:top w:val="single" w:sz="4" w:space="0" w:color="1E64C8" w:themeColor="accent1"/>
                    <w:left w:val="single" w:sz="4" w:space="0" w:color="1E64C8" w:themeColor="accent1"/>
                  </w:tcBorders>
                </w:tcPr>
                <w:p w14:paraId="02D61004" w14:textId="77777777" w:rsidR="003A09DA" w:rsidRPr="00AA5DEC" w:rsidRDefault="003A09DA" w:rsidP="005F43D3">
                  <w:pPr>
                    <w:framePr w:hSpace="141" w:wrap="around" w:vAnchor="text" w:hAnchor="text" w:y="1"/>
                    <w:suppressOverlap/>
                    <w:rPr>
                      <w:b/>
                      <w:snapToGrid w:val="0"/>
                    </w:rPr>
                  </w:pPr>
                  <w:r w:rsidRPr="00AA5DEC">
                    <w:rPr>
                      <w:b/>
                      <w:snapToGrid w:val="0"/>
                    </w:rPr>
                    <w:t>Dokter + stempel + RIZIV</w:t>
                  </w:r>
                </w:p>
              </w:tc>
            </w:tr>
            <w:tr w:rsidR="003A09DA" w:rsidRPr="0065579D" w14:paraId="102888D3" w14:textId="77777777" w:rsidTr="003A09DA">
              <w:trPr>
                <w:trHeight w:val="1163"/>
              </w:trPr>
              <w:tc>
                <w:tcPr>
                  <w:tcW w:w="4995" w:type="dxa"/>
                  <w:tcBorders>
                    <w:bottom w:val="single" w:sz="4" w:space="0" w:color="1E64C8" w:themeColor="accent1"/>
                    <w:right w:val="single" w:sz="4" w:space="0" w:color="1E64C8" w:themeColor="accent1"/>
                  </w:tcBorders>
                  <w:tcMar>
                    <w:left w:w="0" w:type="dxa"/>
                  </w:tcMar>
                  <w:vAlign w:val="center"/>
                </w:tcPr>
                <w:p w14:paraId="1D4F1B34" w14:textId="77777777" w:rsidR="003A09DA" w:rsidRPr="00AA5DEC" w:rsidRDefault="003A09DA" w:rsidP="005F43D3">
                  <w:pPr>
                    <w:framePr w:hSpace="141" w:wrap="around" w:vAnchor="text" w:hAnchor="text" w:y="1"/>
                    <w:suppressOverlap/>
                    <w:jc w:val="center"/>
                    <w:rPr>
                      <w:snapToGrid w:val="0"/>
                      <w:color w:val="7F7F7F" w:themeColor="accent6"/>
                    </w:rPr>
                  </w:pPr>
                </w:p>
              </w:tc>
              <w:tc>
                <w:tcPr>
                  <w:tcW w:w="4995" w:type="dxa"/>
                  <w:tcBorders>
                    <w:left w:val="single" w:sz="4" w:space="0" w:color="1E64C8" w:themeColor="accent1"/>
                    <w:bottom w:val="single" w:sz="4" w:space="0" w:color="1E64C8"/>
                  </w:tcBorders>
                  <w:vAlign w:val="center"/>
                </w:tcPr>
                <w:p w14:paraId="7ED36DCF" w14:textId="77777777" w:rsidR="003A09DA" w:rsidRPr="0065579D" w:rsidRDefault="003A09DA" w:rsidP="005F43D3">
                  <w:pPr>
                    <w:framePr w:hSpace="141" w:wrap="around" w:vAnchor="text" w:hAnchor="text" w:y="1"/>
                    <w:suppressOverlap/>
                    <w:jc w:val="center"/>
                    <w:rPr>
                      <w:snapToGrid w:val="0"/>
                    </w:rPr>
                  </w:pPr>
                </w:p>
              </w:tc>
            </w:tr>
          </w:tbl>
          <w:p w14:paraId="7E15CC68" w14:textId="77777777" w:rsidR="00E435FE" w:rsidRPr="00EA216C" w:rsidRDefault="00E435FE" w:rsidP="005F43D3">
            <w:pPr>
              <w:pStyle w:val="UZInfobody"/>
              <w:rPr>
                <w:snapToGrid w:val="0"/>
                <w:sz w:val="18"/>
                <w:szCs w:val="18"/>
              </w:rPr>
            </w:pPr>
          </w:p>
        </w:tc>
      </w:tr>
    </w:tbl>
    <w:p w14:paraId="7E09FB41" w14:textId="77777777" w:rsidR="00555260" w:rsidRPr="004F0C53" w:rsidRDefault="00330075" w:rsidP="004F0C53">
      <w:pPr>
        <w:rPr>
          <w:b/>
          <w:snapToGrid w:val="0"/>
        </w:rPr>
      </w:pPr>
      <w:r>
        <w:rPr>
          <w:b/>
          <w:snapToGrid w:val="0"/>
        </w:rPr>
        <w:br w:type="page"/>
      </w:r>
      <w:r w:rsidR="00A053CB" w:rsidRPr="002B5F8F">
        <w:rPr>
          <w:b/>
          <w:snapToGrid w:val="0"/>
        </w:rPr>
        <w:lastRenderedPageBreak/>
        <w:t>A.</w:t>
      </w:r>
      <w:r w:rsidR="00A053CB" w:rsidRPr="002B5F8F">
        <w:rPr>
          <w:b/>
          <w:snapToGrid w:val="0"/>
        </w:rPr>
        <w:tab/>
        <w:t>Fluorescente in situ hybridisatie (FISH)</w:t>
      </w:r>
    </w:p>
    <w:tbl>
      <w:tblPr>
        <w:tblStyle w:val="Tabelraster"/>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1"/>
        <w:gridCol w:w="527"/>
        <w:gridCol w:w="1514"/>
        <w:gridCol w:w="1055"/>
        <w:gridCol w:w="987"/>
        <w:gridCol w:w="2041"/>
        <w:gridCol w:w="2042"/>
      </w:tblGrid>
      <w:tr w:rsidR="00555260" w14:paraId="77ADA6DF" w14:textId="77777777" w:rsidTr="00456897">
        <w:tc>
          <w:tcPr>
            <w:tcW w:w="10207" w:type="dxa"/>
            <w:gridSpan w:val="7"/>
            <w:vAlign w:val="center"/>
          </w:tcPr>
          <w:p w14:paraId="5FF8D776" w14:textId="77777777" w:rsidR="00555260" w:rsidRPr="00EA216C" w:rsidRDefault="00000000" w:rsidP="00456897">
            <w:pPr>
              <w:pStyle w:val="UZInfobody"/>
              <w:spacing w:line="276" w:lineRule="auto"/>
              <w:rPr>
                <w:rFonts w:cstheme="minorHAnsi"/>
                <w:snapToGrid w:val="0"/>
                <w:lang w:val="nl-BE"/>
              </w:rPr>
            </w:pPr>
            <w:sdt>
              <w:sdtPr>
                <w:rPr>
                  <w:rFonts w:cstheme="minorHAnsi"/>
                  <w:snapToGrid w:val="0"/>
                  <w:lang w:val="nl-BE"/>
                </w:rPr>
                <w:id w:val="295032476"/>
                <w14:checkbox>
                  <w14:checked w14:val="0"/>
                  <w14:checkedState w14:val="2612" w14:font="MS Gothic"/>
                  <w14:uncheckedState w14:val="2610" w14:font="MS Gothic"/>
                </w14:checkbox>
              </w:sdtPr>
              <w:sdtContent>
                <w:r w:rsidR="00555260" w:rsidRPr="00EA216C">
                  <w:rPr>
                    <w:rFonts w:ascii="Segoe UI Symbol" w:eastAsia="MS Gothic" w:hAnsi="Segoe UI Symbol" w:cs="Segoe UI Symbol"/>
                    <w:snapToGrid w:val="0"/>
                    <w:lang w:val="nl-BE"/>
                  </w:rPr>
                  <w:t>☐</w:t>
                </w:r>
              </w:sdtContent>
            </w:sdt>
            <w:r w:rsidR="00555260" w:rsidRPr="00EA216C">
              <w:rPr>
                <w:rFonts w:cstheme="minorHAnsi"/>
                <w:snapToGrid w:val="0"/>
              </w:rPr>
              <w:t> </w:t>
            </w:r>
            <w:r w:rsidR="00555260" w:rsidRPr="00EA216C">
              <w:rPr>
                <w:rFonts w:cstheme="minorHAnsi"/>
                <w:snapToGrid w:val="0"/>
                <w:lang w:val="nl-BE"/>
              </w:rPr>
              <w:t>HER2/Neu (17q11.2-q12) amplificatie (</w:t>
            </w:r>
            <w:r w:rsidR="00555260" w:rsidRPr="00EA216C">
              <w:rPr>
                <w:rFonts w:cstheme="minorHAnsi"/>
                <w:snapToGrid w:val="0"/>
              </w:rPr>
              <w:t>voor therapiekeuze bij mammacarcinoom in de diagnostische investigatiefase)</w:t>
            </w:r>
            <w:r w:rsidR="00E72094">
              <w:rPr>
                <w:rFonts w:cstheme="minorHAnsi"/>
                <w:snapToGrid w:val="0"/>
                <w:lang w:val="nl-BE"/>
              </w:rPr>
              <w:t xml:space="preserve"> *°</w:t>
            </w:r>
          </w:p>
          <w:p w14:paraId="686EA49A" w14:textId="77777777" w:rsidR="00555260" w:rsidRPr="00EA216C" w:rsidRDefault="00456897" w:rsidP="00456897">
            <w:pPr>
              <w:pStyle w:val="UZInfobody"/>
              <w:spacing w:line="276" w:lineRule="auto"/>
              <w:ind w:firstLine="460"/>
              <w:rPr>
                <w:rFonts w:cstheme="minorHAnsi"/>
                <w:i/>
                <w:snapToGrid w:val="0"/>
              </w:rPr>
            </w:pPr>
            <w:r w:rsidRPr="00EA216C">
              <w:rPr>
                <w:rFonts w:cstheme="minorHAnsi"/>
                <w:i/>
              </w:rPr>
              <w:t>G</w:t>
            </w:r>
            <w:r w:rsidR="00E72094">
              <w:rPr>
                <w:rFonts w:cstheme="minorHAnsi"/>
                <w:i/>
              </w:rPr>
              <w:t>raag het resultaat van de HER</w:t>
            </w:r>
            <w:r w:rsidR="00555260" w:rsidRPr="00EA216C">
              <w:rPr>
                <w:rFonts w:cstheme="minorHAnsi"/>
                <w:i/>
              </w:rPr>
              <w:t>2/Neu immuunhistochemie:</w:t>
            </w:r>
          </w:p>
        </w:tc>
      </w:tr>
      <w:tr w:rsidR="00E06FB1" w14:paraId="72684891" w14:textId="77777777" w:rsidTr="00E06FB1">
        <w:trPr>
          <w:trHeight w:val="242"/>
        </w:trPr>
        <w:tc>
          <w:tcPr>
            <w:tcW w:w="2041" w:type="dxa"/>
            <w:vAlign w:val="center"/>
          </w:tcPr>
          <w:p w14:paraId="5BE7ADAC" w14:textId="77777777" w:rsidR="00E06FB1" w:rsidRPr="00EA216C" w:rsidRDefault="00000000" w:rsidP="00E06FB1">
            <w:pPr>
              <w:pStyle w:val="UZInfobody"/>
              <w:spacing w:line="276" w:lineRule="auto"/>
              <w:rPr>
                <w:rFonts w:cstheme="minorHAnsi"/>
              </w:rPr>
            </w:pPr>
            <w:sdt>
              <w:sdtPr>
                <w:rPr>
                  <w:rFonts w:cstheme="minorHAnsi"/>
                </w:rPr>
                <w:id w:val="74092910"/>
                <w14:checkbox>
                  <w14:checked w14:val="0"/>
                  <w14:checkedState w14:val="2612" w14:font="MS Gothic"/>
                  <w14:uncheckedState w14:val="2610" w14:font="MS Gothic"/>
                </w14:checkbox>
              </w:sdtPr>
              <w:sdtContent>
                <w:r w:rsidR="00E06FB1">
                  <w:rPr>
                    <w:rFonts w:ascii="MS Gothic" w:eastAsia="MS Gothic" w:hAnsi="MS Gothic" w:cstheme="minorHAnsi" w:hint="eastAsia"/>
                  </w:rPr>
                  <w:t>☐</w:t>
                </w:r>
              </w:sdtContent>
            </w:sdt>
            <w:r w:rsidR="00E06FB1">
              <w:rPr>
                <w:rFonts w:cstheme="minorHAnsi"/>
              </w:rPr>
              <w:t xml:space="preserve"> 0</w:t>
            </w:r>
          </w:p>
        </w:tc>
        <w:tc>
          <w:tcPr>
            <w:tcW w:w="2041" w:type="dxa"/>
            <w:gridSpan w:val="2"/>
            <w:vAlign w:val="center"/>
          </w:tcPr>
          <w:p w14:paraId="61FE98A4" w14:textId="77777777" w:rsidR="00E06FB1" w:rsidRPr="00EA216C" w:rsidRDefault="00000000" w:rsidP="00E06FB1">
            <w:pPr>
              <w:pStyle w:val="UZInfobody"/>
              <w:spacing w:line="276" w:lineRule="auto"/>
              <w:rPr>
                <w:rFonts w:cstheme="minorHAnsi"/>
              </w:rPr>
            </w:pPr>
            <w:sdt>
              <w:sdtPr>
                <w:rPr>
                  <w:rFonts w:cstheme="minorHAnsi"/>
                </w:rPr>
                <w:id w:val="-1194838976"/>
                <w14:checkbox>
                  <w14:checked w14:val="0"/>
                  <w14:checkedState w14:val="2612" w14:font="MS Gothic"/>
                  <w14:uncheckedState w14:val="2610" w14:font="MS Gothic"/>
                </w14:checkbox>
              </w:sdtPr>
              <w:sdtContent>
                <w:r w:rsidR="00E06FB1">
                  <w:rPr>
                    <w:rFonts w:ascii="MS Gothic" w:eastAsia="MS Gothic" w:hAnsi="MS Gothic" w:cstheme="minorHAnsi" w:hint="eastAsia"/>
                  </w:rPr>
                  <w:t>☐</w:t>
                </w:r>
              </w:sdtContent>
            </w:sdt>
            <w:r w:rsidR="00E06FB1">
              <w:rPr>
                <w:rFonts w:cstheme="minorHAnsi"/>
              </w:rPr>
              <w:t xml:space="preserve"> 1+</w:t>
            </w:r>
          </w:p>
        </w:tc>
        <w:tc>
          <w:tcPr>
            <w:tcW w:w="2042" w:type="dxa"/>
            <w:gridSpan w:val="2"/>
            <w:vAlign w:val="center"/>
          </w:tcPr>
          <w:p w14:paraId="7F32C0C3" w14:textId="77777777" w:rsidR="00E06FB1" w:rsidRPr="00EA216C" w:rsidRDefault="00000000" w:rsidP="00E06FB1">
            <w:pPr>
              <w:pStyle w:val="UZInfobody"/>
              <w:spacing w:line="276" w:lineRule="auto"/>
              <w:rPr>
                <w:rFonts w:cstheme="minorHAnsi"/>
              </w:rPr>
            </w:pPr>
            <w:sdt>
              <w:sdtPr>
                <w:rPr>
                  <w:rFonts w:cstheme="minorHAnsi"/>
                </w:rPr>
                <w:id w:val="-1085612962"/>
                <w14:checkbox>
                  <w14:checked w14:val="0"/>
                  <w14:checkedState w14:val="2612" w14:font="MS Gothic"/>
                  <w14:uncheckedState w14:val="2610" w14:font="MS Gothic"/>
                </w14:checkbox>
              </w:sdtPr>
              <w:sdtContent>
                <w:r w:rsidR="00E06FB1">
                  <w:rPr>
                    <w:rFonts w:ascii="MS Gothic" w:eastAsia="MS Gothic" w:hAnsi="MS Gothic" w:cstheme="minorHAnsi" w:hint="eastAsia"/>
                  </w:rPr>
                  <w:t>☐</w:t>
                </w:r>
              </w:sdtContent>
            </w:sdt>
            <w:r w:rsidR="00E06FB1">
              <w:rPr>
                <w:rFonts w:cstheme="minorHAnsi"/>
              </w:rPr>
              <w:t xml:space="preserve"> 2+</w:t>
            </w:r>
          </w:p>
        </w:tc>
        <w:tc>
          <w:tcPr>
            <w:tcW w:w="2041" w:type="dxa"/>
            <w:vAlign w:val="center"/>
          </w:tcPr>
          <w:p w14:paraId="5919FC56" w14:textId="77777777" w:rsidR="00E06FB1" w:rsidRPr="00EA216C" w:rsidRDefault="00000000" w:rsidP="00E06FB1">
            <w:pPr>
              <w:pStyle w:val="UZInfobody"/>
              <w:spacing w:line="276" w:lineRule="auto"/>
              <w:rPr>
                <w:rFonts w:cstheme="minorHAnsi"/>
              </w:rPr>
            </w:pPr>
            <w:sdt>
              <w:sdtPr>
                <w:rPr>
                  <w:rFonts w:cstheme="minorHAnsi"/>
                </w:rPr>
                <w:id w:val="1991131279"/>
                <w14:checkbox>
                  <w14:checked w14:val="0"/>
                  <w14:checkedState w14:val="2612" w14:font="MS Gothic"/>
                  <w14:uncheckedState w14:val="2610" w14:font="MS Gothic"/>
                </w14:checkbox>
              </w:sdtPr>
              <w:sdtContent>
                <w:r w:rsidR="00E06FB1">
                  <w:rPr>
                    <w:rFonts w:ascii="MS Gothic" w:eastAsia="MS Gothic" w:hAnsi="MS Gothic" w:cstheme="minorHAnsi" w:hint="eastAsia"/>
                  </w:rPr>
                  <w:t>☐</w:t>
                </w:r>
              </w:sdtContent>
            </w:sdt>
            <w:r w:rsidR="00E06FB1">
              <w:rPr>
                <w:rFonts w:cstheme="minorHAnsi"/>
              </w:rPr>
              <w:t xml:space="preserve"> 3+</w:t>
            </w:r>
          </w:p>
        </w:tc>
        <w:tc>
          <w:tcPr>
            <w:tcW w:w="2042" w:type="dxa"/>
            <w:vAlign w:val="center"/>
          </w:tcPr>
          <w:p w14:paraId="54F2670D" w14:textId="77777777" w:rsidR="00E06FB1" w:rsidRPr="00EA216C" w:rsidRDefault="00E06FB1" w:rsidP="00E06FB1">
            <w:pPr>
              <w:pStyle w:val="UZInfobody"/>
              <w:spacing w:line="276" w:lineRule="auto"/>
              <w:rPr>
                <w:rFonts w:cstheme="minorHAnsi"/>
              </w:rPr>
            </w:pPr>
          </w:p>
        </w:tc>
      </w:tr>
      <w:tr w:rsidR="00456897" w:rsidRPr="00555260" w14:paraId="75FCCF4F" w14:textId="77777777" w:rsidTr="00456897">
        <w:tc>
          <w:tcPr>
            <w:tcW w:w="10207" w:type="dxa"/>
            <w:gridSpan w:val="7"/>
            <w:vAlign w:val="center"/>
          </w:tcPr>
          <w:p w14:paraId="25B4E3A1" w14:textId="77777777" w:rsidR="00456897" w:rsidRPr="00EA216C" w:rsidRDefault="00000000" w:rsidP="00456897">
            <w:pPr>
              <w:pStyle w:val="UZInfobody"/>
              <w:spacing w:line="276" w:lineRule="auto"/>
              <w:rPr>
                <w:rFonts w:cstheme="minorHAnsi"/>
                <w:snapToGrid w:val="0"/>
                <w:lang w:val="en-US"/>
              </w:rPr>
            </w:pPr>
            <w:sdt>
              <w:sdtPr>
                <w:rPr>
                  <w:rFonts w:cstheme="minorHAnsi"/>
                  <w:snapToGrid w:val="0"/>
                  <w:lang w:val="en-US"/>
                </w:rPr>
                <w:id w:val="-1337521926"/>
                <w14:checkbox>
                  <w14:checked w14:val="0"/>
                  <w14:checkedState w14:val="2612" w14:font="MS Gothic"/>
                  <w14:uncheckedState w14:val="2610" w14:font="MS Gothic"/>
                </w14:checkbox>
              </w:sdtPr>
              <w:sdtContent>
                <w:r w:rsidR="00456897" w:rsidRPr="00EA216C">
                  <w:rPr>
                    <w:rFonts w:ascii="Segoe UI Symbol" w:eastAsia="MS Gothic" w:hAnsi="Segoe UI Symbol" w:cs="Segoe UI Symbol"/>
                    <w:snapToGrid w:val="0"/>
                    <w:lang w:val="en-US"/>
                  </w:rPr>
                  <w:t>☐</w:t>
                </w:r>
              </w:sdtContent>
            </w:sdt>
            <w:r w:rsidR="00456897" w:rsidRPr="00EA216C">
              <w:rPr>
                <w:rFonts w:cstheme="minorHAnsi"/>
                <w:snapToGrid w:val="0"/>
              </w:rPr>
              <w:t> </w:t>
            </w:r>
            <w:r w:rsidR="00456897" w:rsidRPr="00EA216C">
              <w:rPr>
                <w:rFonts w:cstheme="minorHAnsi"/>
                <w:snapToGrid w:val="0"/>
                <w:lang w:val="en-US"/>
              </w:rPr>
              <w:t>HER2/Neu (17q11.2-q12</w:t>
            </w:r>
            <w:r w:rsidR="00E72094">
              <w:rPr>
                <w:rFonts w:cstheme="minorHAnsi"/>
                <w:snapToGrid w:val="0"/>
                <w:lang w:val="en-US"/>
              </w:rPr>
              <w:t>) amplificatie (maagcarcinoom)*°</w:t>
            </w:r>
          </w:p>
          <w:p w14:paraId="278D6232" w14:textId="77777777" w:rsidR="00456897" w:rsidRPr="00E72094" w:rsidRDefault="00456897" w:rsidP="00CA5283">
            <w:pPr>
              <w:pStyle w:val="UZInfobody"/>
              <w:spacing w:line="276" w:lineRule="auto"/>
              <w:ind w:firstLine="460"/>
              <w:rPr>
                <w:rFonts w:cstheme="minorHAnsi"/>
                <w:snapToGrid w:val="0"/>
                <w:lang w:val="nl-BE"/>
              </w:rPr>
            </w:pPr>
            <w:r w:rsidRPr="00EA216C">
              <w:rPr>
                <w:rFonts w:cstheme="minorHAnsi"/>
                <w:i/>
                <w:snapToGrid w:val="0"/>
              </w:rPr>
              <w:t>Bij aanvraag FISH HER2/</w:t>
            </w:r>
            <w:r w:rsidR="00E72094">
              <w:rPr>
                <w:rFonts w:cstheme="minorHAnsi"/>
                <w:i/>
                <w:snapToGrid w:val="0"/>
              </w:rPr>
              <w:t>Neu op maagcarcinoom is een HER</w:t>
            </w:r>
            <w:r w:rsidRPr="00EA216C">
              <w:rPr>
                <w:rFonts w:cstheme="minorHAnsi"/>
                <w:i/>
                <w:snapToGrid w:val="0"/>
              </w:rPr>
              <w:t>2/Neu IHC vereist. Deze wordt teruggestuurd na FISH bepaling.</w:t>
            </w:r>
          </w:p>
        </w:tc>
      </w:tr>
      <w:tr w:rsidR="00EA216C" w:rsidRPr="00555260" w14:paraId="5A7EC95B" w14:textId="77777777" w:rsidTr="00456897">
        <w:tc>
          <w:tcPr>
            <w:tcW w:w="10207" w:type="dxa"/>
            <w:gridSpan w:val="7"/>
            <w:vAlign w:val="center"/>
          </w:tcPr>
          <w:p w14:paraId="7EA9FDE9" w14:textId="77777777" w:rsidR="00EA216C" w:rsidRPr="00E72094" w:rsidRDefault="00EA216C" w:rsidP="00456897">
            <w:pPr>
              <w:pStyle w:val="UZInfobody"/>
              <w:spacing w:line="276" w:lineRule="auto"/>
              <w:rPr>
                <w:rFonts w:cstheme="minorHAnsi"/>
                <w:snapToGrid w:val="0"/>
                <w:lang w:val="nl-BE"/>
              </w:rPr>
            </w:pPr>
          </w:p>
        </w:tc>
      </w:tr>
      <w:tr w:rsidR="003A09DA" w:rsidRPr="00456897" w14:paraId="2C121A68" w14:textId="77777777" w:rsidTr="003A09DA">
        <w:tc>
          <w:tcPr>
            <w:tcW w:w="2568" w:type="dxa"/>
            <w:gridSpan w:val="2"/>
            <w:vAlign w:val="center"/>
          </w:tcPr>
          <w:p w14:paraId="4CFF8FAF" w14:textId="77777777" w:rsidR="003A09DA" w:rsidRPr="00EA216C" w:rsidRDefault="00000000" w:rsidP="003A09DA">
            <w:pPr>
              <w:pStyle w:val="UZInfobody"/>
              <w:spacing w:line="276" w:lineRule="auto"/>
              <w:rPr>
                <w:rFonts w:cstheme="minorHAnsi"/>
                <w:snapToGrid w:val="0"/>
                <w:lang w:val="nl-BE"/>
              </w:rPr>
            </w:pPr>
            <w:sdt>
              <w:sdtPr>
                <w:rPr>
                  <w:rFonts w:cstheme="minorHAnsi"/>
                  <w:snapToGrid w:val="0"/>
                  <w:lang w:val="en-US"/>
                </w:rPr>
                <w:id w:val="2014794400"/>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ALK</w:t>
            </w:r>
            <w:r w:rsidR="00331D0D">
              <w:rPr>
                <w:rFonts w:cstheme="minorHAnsi"/>
                <w:snapToGrid w:val="0"/>
                <w:lang w:val="en-US"/>
              </w:rPr>
              <w:t xml:space="preserve"> (2p23)</w:t>
            </w:r>
            <w:r w:rsidR="003A09DA">
              <w:rPr>
                <w:rFonts w:cstheme="minorHAnsi"/>
                <w:snapToGrid w:val="0"/>
                <w:lang w:val="en-US"/>
              </w:rPr>
              <w:t xml:space="preserve"> (long)*</w:t>
            </w:r>
            <w:r w:rsidR="003A09DA" w:rsidRPr="00EA216C">
              <w:rPr>
                <w:rFonts w:cstheme="minorHAnsi"/>
                <w:snapToGrid w:val="0"/>
                <w:lang w:val="en-US"/>
              </w:rPr>
              <w:t>(!)</w:t>
            </w:r>
          </w:p>
        </w:tc>
        <w:tc>
          <w:tcPr>
            <w:tcW w:w="2569" w:type="dxa"/>
            <w:gridSpan w:val="2"/>
            <w:vAlign w:val="center"/>
          </w:tcPr>
          <w:p w14:paraId="03380E6F" w14:textId="77777777" w:rsidR="003A09DA" w:rsidRPr="00EA216C" w:rsidRDefault="00000000" w:rsidP="00331D0D">
            <w:pPr>
              <w:pStyle w:val="UZInfobody"/>
              <w:spacing w:line="276" w:lineRule="auto"/>
              <w:rPr>
                <w:rFonts w:cstheme="minorHAnsi"/>
                <w:snapToGrid w:val="0"/>
                <w:lang w:val="nl-BE"/>
              </w:rPr>
            </w:pPr>
            <w:sdt>
              <w:sdtPr>
                <w:rPr>
                  <w:rFonts w:cstheme="minorHAnsi"/>
                  <w:snapToGrid w:val="0"/>
                  <w:lang w:val="en-US"/>
                </w:rPr>
                <w:id w:val="-1456010154"/>
                <w14:checkbox>
                  <w14:checked w14:val="0"/>
                  <w14:checkedState w14:val="2612" w14:font="MS Gothic"/>
                  <w14:uncheckedState w14:val="2610" w14:font="MS Gothic"/>
                </w14:checkbox>
              </w:sdtPr>
              <w:sdtContent>
                <w:r w:rsidR="003A09DA">
                  <w:rPr>
                    <w:rFonts w:ascii="MS Gothic" w:eastAsia="MS Gothic" w:hAnsi="MS Gothic" w:cstheme="minorHAnsi" w:hint="eastAsia"/>
                    <w:snapToGrid w:val="0"/>
                    <w:lang w:val="en-US"/>
                  </w:rPr>
                  <w:t>☐</w:t>
                </w:r>
              </w:sdtContent>
            </w:sdt>
            <w:r w:rsidR="003A09DA" w:rsidRPr="00EA216C">
              <w:rPr>
                <w:rFonts w:cstheme="minorHAnsi"/>
                <w:snapToGrid w:val="0"/>
              </w:rPr>
              <w:t> </w:t>
            </w:r>
            <w:r w:rsidR="003A09DA" w:rsidRPr="00EA216C">
              <w:rPr>
                <w:rFonts w:cstheme="minorHAnsi"/>
                <w:snapToGrid w:val="0"/>
                <w:lang w:val="en-US"/>
              </w:rPr>
              <w:t>EGFR (7p12)*</w:t>
            </w:r>
          </w:p>
        </w:tc>
        <w:tc>
          <w:tcPr>
            <w:tcW w:w="5070" w:type="dxa"/>
            <w:gridSpan w:val="3"/>
          </w:tcPr>
          <w:p w14:paraId="188E7458" w14:textId="77777777" w:rsidR="003A09DA" w:rsidRPr="00EA216C" w:rsidRDefault="003A09DA" w:rsidP="003A09DA">
            <w:pPr>
              <w:pStyle w:val="UZInfobody"/>
              <w:spacing w:line="276" w:lineRule="auto"/>
              <w:rPr>
                <w:rFonts w:cstheme="minorHAnsi"/>
                <w:snapToGrid w:val="0"/>
                <w:lang w:val="en-US"/>
              </w:rPr>
            </w:pPr>
          </w:p>
        </w:tc>
      </w:tr>
      <w:tr w:rsidR="003A09DA" w:rsidRPr="00456897" w14:paraId="34C44760" w14:textId="77777777" w:rsidTr="003A09DA">
        <w:tc>
          <w:tcPr>
            <w:tcW w:w="2568" w:type="dxa"/>
            <w:gridSpan w:val="2"/>
          </w:tcPr>
          <w:p w14:paraId="4D8BC85E" w14:textId="77777777" w:rsidR="003A09DA" w:rsidRPr="00EA216C" w:rsidRDefault="00000000" w:rsidP="00331D0D">
            <w:pPr>
              <w:pStyle w:val="UZInfobody"/>
              <w:spacing w:line="276" w:lineRule="auto"/>
              <w:rPr>
                <w:rFonts w:cstheme="minorHAnsi"/>
                <w:snapToGrid w:val="0"/>
                <w:lang w:val="en-US"/>
              </w:rPr>
            </w:pPr>
            <w:sdt>
              <w:sdtPr>
                <w:rPr>
                  <w:rFonts w:cstheme="minorHAnsi"/>
                  <w:snapToGrid w:val="0"/>
                  <w:lang w:val="en-US"/>
                </w:rPr>
                <w:id w:val="-1956555727"/>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 xml:space="preserve">ROS1 (6q22)*(!) </w:t>
            </w:r>
          </w:p>
        </w:tc>
        <w:tc>
          <w:tcPr>
            <w:tcW w:w="2569" w:type="dxa"/>
            <w:gridSpan w:val="2"/>
          </w:tcPr>
          <w:p w14:paraId="0692AE05"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916514367"/>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31D0D">
              <w:rPr>
                <w:rFonts w:cstheme="minorHAnsi"/>
                <w:snapToGrid w:val="0"/>
                <w:lang w:val="en-US"/>
              </w:rPr>
              <w:t>1p en 19q</w:t>
            </w:r>
            <w:r w:rsidR="003A09DA" w:rsidRPr="00EA216C">
              <w:rPr>
                <w:rFonts w:cstheme="minorHAnsi"/>
                <w:snapToGrid w:val="0"/>
                <w:lang w:val="en-US"/>
              </w:rPr>
              <w:t>*</w:t>
            </w:r>
          </w:p>
        </w:tc>
        <w:tc>
          <w:tcPr>
            <w:tcW w:w="5070" w:type="dxa"/>
            <w:gridSpan w:val="3"/>
          </w:tcPr>
          <w:p w14:paraId="442AB08F" w14:textId="77777777" w:rsidR="003A09DA" w:rsidRDefault="003A09DA" w:rsidP="003A09DA">
            <w:pPr>
              <w:pStyle w:val="UZInfobody"/>
              <w:spacing w:line="276" w:lineRule="auto"/>
              <w:rPr>
                <w:rFonts w:cstheme="minorHAnsi"/>
                <w:snapToGrid w:val="0"/>
                <w:lang w:val="en-US"/>
              </w:rPr>
            </w:pPr>
          </w:p>
        </w:tc>
      </w:tr>
      <w:tr w:rsidR="003A09DA" w:rsidRPr="00456897" w14:paraId="57E71D5D" w14:textId="77777777" w:rsidTr="003A09DA">
        <w:tc>
          <w:tcPr>
            <w:tcW w:w="2568" w:type="dxa"/>
            <w:gridSpan w:val="2"/>
          </w:tcPr>
          <w:p w14:paraId="68F2F727"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1757661658"/>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MET (7q31)</w:t>
            </w:r>
            <w:r w:rsidR="003A09DA">
              <w:rPr>
                <w:rFonts w:cstheme="minorHAnsi"/>
                <w:snapToGrid w:val="0"/>
                <w:lang w:val="en-US"/>
              </w:rPr>
              <w:t>*</w:t>
            </w:r>
          </w:p>
        </w:tc>
        <w:tc>
          <w:tcPr>
            <w:tcW w:w="2569" w:type="dxa"/>
            <w:gridSpan w:val="2"/>
          </w:tcPr>
          <w:p w14:paraId="4C0085BC" w14:textId="77777777" w:rsidR="003A09DA" w:rsidRPr="00EA216C" w:rsidRDefault="003A09DA" w:rsidP="003A09DA">
            <w:pPr>
              <w:pStyle w:val="UZInfobody"/>
              <w:spacing w:line="276" w:lineRule="auto"/>
              <w:rPr>
                <w:rFonts w:cstheme="minorHAnsi"/>
                <w:snapToGrid w:val="0"/>
                <w:lang w:val="en-US"/>
              </w:rPr>
            </w:pPr>
          </w:p>
        </w:tc>
        <w:tc>
          <w:tcPr>
            <w:tcW w:w="5070" w:type="dxa"/>
            <w:gridSpan w:val="3"/>
          </w:tcPr>
          <w:p w14:paraId="4B174CB8" w14:textId="77777777" w:rsidR="003A09DA" w:rsidRDefault="003A09DA" w:rsidP="003A09DA">
            <w:pPr>
              <w:pStyle w:val="UZInfobody"/>
              <w:spacing w:line="276" w:lineRule="auto"/>
              <w:rPr>
                <w:rFonts w:cstheme="minorHAnsi"/>
                <w:snapToGrid w:val="0"/>
                <w:lang w:val="en-US"/>
              </w:rPr>
            </w:pPr>
          </w:p>
        </w:tc>
      </w:tr>
      <w:tr w:rsidR="004C631E" w:rsidRPr="00456897" w14:paraId="76FC96FB" w14:textId="77777777" w:rsidTr="001252FC">
        <w:tc>
          <w:tcPr>
            <w:tcW w:w="5137" w:type="dxa"/>
            <w:gridSpan w:val="4"/>
          </w:tcPr>
          <w:p w14:paraId="585E4F8D" w14:textId="77777777" w:rsidR="004C631E" w:rsidRDefault="004C631E" w:rsidP="004C631E">
            <w:pPr>
              <w:pStyle w:val="UZInfobody"/>
              <w:spacing w:line="276" w:lineRule="auto"/>
              <w:rPr>
                <w:rFonts w:cstheme="minorHAnsi"/>
                <w:snapToGrid w:val="0"/>
                <w:lang w:val="en-US"/>
              </w:rPr>
            </w:pPr>
          </w:p>
        </w:tc>
        <w:tc>
          <w:tcPr>
            <w:tcW w:w="5070" w:type="dxa"/>
            <w:gridSpan w:val="3"/>
          </w:tcPr>
          <w:p w14:paraId="351EBB1A" w14:textId="77777777" w:rsidR="004C631E" w:rsidRDefault="004C631E" w:rsidP="003A09DA">
            <w:pPr>
              <w:pStyle w:val="UZInfobody"/>
              <w:spacing w:line="276" w:lineRule="auto"/>
              <w:rPr>
                <w:rFonts w:cstheme="minorHAnsi"/>
                <w:snapToGrid w:val="0"/>
                <w:lang w:val="en-US"/>
              </w:rPr>
            </w:pPr>
          </w:p>
        </w:tc>
      </w:tr>
      <w:tr w:rsidR="003A09DA" w:rsidRPr="00456897" w14:paraId="153EBD6E" w14:textId="77777777" w:rsidTr="003A09DA">
        <w:tc>
          <w:tcPr>
            <w:tcW w:w="2568" w:type="dxa"/>
            <w:gridSpan w:val="2"/>
          </w:tcPr>
          <w:p w14:paraId="53390069" w14:textId="77777777" w:rsidR="003A09DA" w:rsidRDefault="00000000" w:rsidP="003A09DA">
            <w:pPr>
              <w:pStyle w:val="UZInfobody"/>
              <w:spacing w:line="276" w:lineRule="auto"/>
              <w:rPr>
                <w:rFonts w:cstheme="minorHAnsi"/>
                <w:snapToGrid w:val="0"/>
                <w:lang w:val="en-US"/>
              </w:rPr>
            </w:pPr>
            <w:sdt>
              <w:sdtPr>
                <w:rPr>
                  <w:rFonts w:cstheme="minorHAnsi"/>
                  <w:snapToGrid w:val="0"/>
                  <w:lang w:val="en-US"/>
                </w:rPr>
                <w:id w:val="-1145346878"/>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31D0D">
              <w:rPr>
                <w:rFonts w:cstheme="minorHAnsi"/>
                <w:snapToGrid w:val="0"/>
                <w:lang w:val="en-US"/>
              </w:rPr>
              <w:t xml:space="preserve">IGH/BCL2 </w:t>
            </w:r>
            <w:r w:rsidR="003A09DA" w:rsidRPr="00EA216C">
              <w:rPr>
                <w:rFonts w:cstheme="minorHAnsi"/>
                <w:snapToGrid w:val="0"/>
                <w:lang w:val="en-US"/>
              </w:rPr>
              <w:t>t(14;18)*</w:t>
            </w:r>
          </w:p>
        </w:tc>
        <w:tc>
          <w:tcPr>
            <w:tcW w:w="2569" w:type="dxa"/>
            <w:gridSpan w:val="2"/>
          </w:tcPr>
          <w:p w14:paraId="4CD1A545"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546492398"/>
                <w14:checkbox>
                  <w14:checked w14:val="0"/>
                  <w14:checkedState w14:val="2612" w14:font="MS Gothic"/>
                  <w14:uncheckedState w14:val="2610" w14:font="MS Gothic"/>
                </w14:checkbox>
              </w:sdtPr>
              <w:sdtContent>
                <w:r w:rsidR="003A09DA">
                  <w:rPr>
                    <w:rFonts w:ascii="MS Gothic" w:eastAsia="MS Gothic" w:hAnsi="MS Gothic" w:cstheme="minorHAnsi" w:hint="eastAsia"/>
                    <w:snapToGrid w:val="0"/>
                    <w:lang w:val="en-US"/>
                  </w:rPr>
                  <w:t>☐</w:t>
                </w:r>
              </w:sdtContent>
            </w:sdt>
            <w:r w:rsidR="003A09DA" w:rsidRPr="00EA216C">
              <w:rPr>
                <w:rFonts w:cstheme="minorHAnsi"/>
                <w:snapToGrid w:val="0"/>
              </w:rPr>
              <w:t> </w:t>
            </w:r>
            <w:r w:rsidR="003A09DA" w:rsidRPr="00EA216C">
              <w:rPr>
                <w:rFonts w:cstheme="minorHAnsi"/>
                <w:snapToGrid w:val="0"/>
                <w:lang w:val="en-US"/>
              </w:rPr>
              <w:t>MDM2 (12q15) *</w:t>
            </w:r>
          </w:p>
        </w:tc>
        <w:tc>
          <w:tcPr>
            <w:tcW w:w="5070" w:type="dxa"/>
            <w:gridSpan w:val="3"/>
          </w:tcPr>
          <w:p w14:paraId="21BE1BD7"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2043166727"/>
                <w14:checkbox>
                  <w14:checked w14:val="0"/>
                  <w14:checkedState w14:val="2612" w14:font="MS Gothic"/>
                  <w14:uncheckedState w14:val="2610" w14:font="MS Gothic"/>
                </w14:checkbox>
              </w:sdtPr>
              <w:sdtContent>
                <w:r w:rsidR="003A09DA">
                  <w:rPr>
                    <w:rFonts w:ascii="MS Gothic" w:eastAsia="MS Gothic" w:hAnsi="MS Gothic" w:cstheme="minorHAnsi" w:hint="eastAsia"/>
                    <w:snapToGrid w:val="0"/>
                    <w:lang w:val="en-US"/>
                  </w:rPr>
                  <w:t>☐</w:t>
                </w:r>
              </w:sdtContent>
            </w:sdt>
            <w:r w:rsidR="003A09DA" w:rsidRPr="00EA216C">
              <w:rPr>
                <w:rFonts w:cstheme="minorHAnsi"/>
                <w:snapToGrid w:val="0"/>
              </w:rPr>
              <w:t> </w:t>
            </w:r>
            <w:r w:rsidR="003A09DA" w:rsidRPr="00EA216C">
              <w:rPr>
                <w:rFonts w:cstheme="minorHAnsi"/>
                <w:snapToGrid w:val="0"/>
                <w:lang w:val="en-US"/>
              </w:rPr>
              <w:t xml:space="preserve">FUS (16p11) </w:t>
            </w:r>
          </w:p>
        </w:tc>
      </w:tr>
      <w:tr w:rsidR="003A09DA" w:rsidRPr="00456897" w14:paraId="469C8D5D" w14:textId="77777777" w:rsidTr="003A09DA">
        <w:tc>
          <w:tcPr>
            <w:tcW w:w="2568" w:type="dxa"/>
            <w:gridSpan w:val="2"/>
          </w:tcPr>
          <w:p w14:paraId="22F5F2E3"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1212547550"/>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31D0D">
              <w:rPr>
                <w:rFonts w:cstheme="minorHAnsi"/>
                <w:snapToGrid w:val="0"/>
                <w:lang w:val="en-US"/>
              </w:rPr>
              <w:t>BCL6 (3q27)</w:t>
            </w:r>
          </w:p>
        </w:tc>
        <w:tc>
          <w:tcPr>
            <w:tcW w:w="2569" w:type="dxa"/>
            <w:gridSpan w:val="2"/>
          </w:tcPr>
          <w:p w14:paraId="5073C4B5" w14:textId="77777777" w:rsidR="003A09DA" w:rsidRDefault="00000000" w:rsidP="003A09DA">
            <w:pPr>
              <w:pStyle w:val="UZInfobody"/>
              <w:spacing w:line="276" w:lineRule="auto"/>
              <w:rPr>
                <w:rFonts w:cstheme="minorHAnsi"/>
                <w:snapToGrid w:val="0"/>
                <w:lang w:val="en-US"/>
              </w:rPr>
            </w:pPr>
            <w:sdt>
              <w:sdtPr>
                <w:rPr>
                  <w:rFonts w:cstheme="minorHAnsi"/>
                  <w:snapToGrid w:val="0"/>
                  <w:lang w:val="en-US"/>
                </w:rPr>
                <w:id w:val="1888218202"/>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Pr>
                <w:rFonts w:cstheme="minorHAnsi"/>
                <w:snapToGrid w:val="0"/>
                <w:lang w:val="en-US"/>
              </w:rPr>
              <w:t xml:space="preserve">RB1 </w:t>
            </w:r>
            <w:r w:rsidR="00331D0D">
              <w:rPr>
                <w:rFonts w:cstheme="minorHAnsi"/>
                <w:snapToGrid w:val="0"/>
                <w:lang w:val="en-US"/>
              </w:rPr>
              <w:t>(13q12)</w:t>
            </w:r>
            <w:r w:rsidR="003A09DA">
              <w:rPr>
                <w:rFonts w:cstheme="minorHAnsi"/>
                <w:snapToGrid w:val="0"/>
                <w:lang w:val="en-US"/>
              </w:rPr>
              <w:t>*</w:t>
            </w:r>
          </w:p>
        </w:tc>
        <w:tc>
          <w:tcPr>
            <w:tcW w:w="5070" w:type="dxa"/>
            <w:gridSpan w:val="3"/>
            <w:vAlign w:val="center"/>
          </w:tcPr>
          <w:p w14:paraId="044E3038"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1448200608"/>
                <w14:checkbox>
                  <w14:checked w14:val="0"/>
                  <w14:checkedState w14:val="2612" w14:font="MS Gothic"/>
                  <w14:uncheckedState w14:val="2610" w14:font="MS Gothic"/>
                </w14:checkbox>
              </w:sdtPr>
              <w:sdtContent>
                <w:r w:rsidR="003A09DA">
                  <w:rPr>
                    <w:rFonts w:ascii="MS Gothic" w:eastAsia="MS Gothic" w:hAnsi="MS Gothic" w:cstheme="minorHAnsi" w:hint="eastAsia"/>
                    <w:snapToGrid w:val="0"/>
                    <w:lang w:val="en-US"/>
                  </w:rPr>
                  <w:t>☐</w:t>
                </w:r>
              </w:sdtContent>
            </w:sdt>
            <w:r w:rsidR="003A09DA" w:rsidRPr="00EA216C">
              <w:rPr>
                <w:rFonts w:cstheme="minorHAnsi"/>
                <w:snapToGrid w:val="0"/>
              </w:rPr>
              <w:t> </w:t>
            </w:r>
            <w:r w:rsidR="003A09DA" w:rsidRPr="00EA216C">
              <w:rPr>
                <w:rFonts w:cstheme="minorHAnsi"/>
                <w:snapToGrid w:val="0"/>
                <w:lang w:val="en-US"/>
              </w:rPr>
              <w:t xml:space="preserve">DDIT3 (12q13) </w:t>
            </w:r>
          </w:p>
        </w:tc>
      </w:tr>
      <w:tr w:rsidR="003A09DA" w:rsidRPr="00456897" w14:paraId="3E85D052" w14:textId="77777777" w:rsidTr="003A09DA">
        <w:tc>
          <w:tcPr>
            <w:tcW w:w="2568" w:type="dxa"/>
            <w:gridSpan w:val="2"/>
          </w:tcPr>
          <w:p w14:paraId="7EE80B63"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450865308"/>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31D0D">
              <w:rPr>
                <w:rFonts w:cstheme="minorHAnsi"/>
                <w:snapToGrid w:val="0"/>
                <w:lang w:val="en-US"/>
              </w:rPr>
              <w:t>c-MYC (8q24)*</w:t>
            </w:r>
          </w:p>
        </w:tc>
        <w:tc>
          <w:tcPr>
            <w:tcW w:w="2569" w:type="dxa"/>
            <w:gridSpan w:val="2"/>
          </w:tcPr>
          <w:p w14:paraId="2709D6AB" w14:textId="77777777" w:rsidR="003A09DA" w:rsidRDefault="00000000" w:rsidP="003A09DA">
            <w:pPr>
              <w:pStyle w:val="UZInfobody"/>
              <w:spacing w:line="276" w:lineRule="auto"/>
              <w:rPr>
                <w:rFonts w:cstheme="minorHAnsi"/>
                <w:snapToGrid w:val="0"/>
                <w:lang w:val="en-US"/>
              </w:rPr>
            </w:pPr>
            <w:sdt>
              <w:sdtPr>
                <w:rPr>
                  <w:rFonts w:cstheme="minorHAnsi"/>
                  <w:snapToGrid w:val="0"/>
                  <w:lang w:val="en-US"/>
                </w:rPr>
                <w:id w:val="-1099107242"/>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COL1A1/PDGFB t(17;22)</w:t>
            </w:r>
            <w:r w:rsidR="003A09DA">
              <w:rPr>
                <w:rFonts w:cstheme="minorHAnsi"/>
                <w:snapToGrid w:val="0"/>
                <w:lang w:val="en-US"/>
              </w:rPr>
              <w:t>*</w:t>
            </w:r>
          </w:p>
        </w:tc>
        <w:tc>
          <w:tcPr>
            <w:tcW w:w="5070" w:type="dxa"/>
            <w:gridSpan w:val="3"/>
          </w:tcPr>
          <w:p w14:paraId="3F7D21C8"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1496531342"/>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FOXO</w:t>
            </w:r>
            <w:r w:rsidR="003A09DA">
              <w:rPr>
                <w:rFonts w:cstheme="minorHAnsi"/>
                <w:snapToGrid w:val="0"/>
                <w:lang w:val="en-US"/>
              </w:rPr>
              <w:t>1A (13q14)*</w:t>
            </w:r>
          </w:p>
        </w:tc>
      </w:tr>
      <w:tr w:rsidR="003A09DA" w:rsidRPr="00456897" w14:paraId="62580F70" w14:textId="77777777" w:rsidTr="003A09DA">
        <w:tc>
          <w:tcPr>
            <w:tcW w:w="2568" w:type="dxa"/>
            <w:gridSpan w:val="2"/>
            <w:vAlign w:val="center"/>
          </w:tcPr>
          <w:p w14:paraId="2E95AB63" w14:textId="77777777" w:rsidR="003A09DA" w:rsidRDefault="00000000" w:rsidP="003A09DA">
            <w:pPr>
              <w:pStyle w:val="UZInfobody"/>
              <w:spacing w:line="276" w:lineRule="auto"/>
              <w:rPr>
                <w:rFonts w:cstheme="minorHAnsi"/>
                <w:snapToGrid w:val="0"/>
                <w:lang w:val="en-US"/>
              </w:rPr>
            </w:pPr>
            <w:sdt>
              <w:sdtPr>
                <w:rPr>
                  <w:rFonts w:cstheme="minorHAnsi"/>
                  <w:snapToGrid w:val="0"/>
                  <w:lang w:val="en-US"/>
                </w:rPr>
                <w:id w:val="-32346294"/>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IGH/CCND1 t(11;14)</w:t>
            </w:r>
          </w:p>
        </w:tc>
        <w:tc>
          <w:tcPr>
            <w:tcW w:w="2569" w:type="dxa"/>
            <w:gridSpan w:val="2"/>
          </w:tcPr>
          <w:p w14:paraId="3EDCC763" w14:textId="77777777" w:rsidR="003A09DA" w:rsidRDefault="00000000" w:rsidP="003A09DA">
            <w:pPr>
              <w:pStyle w:val="UZInfobody"/>
              <w:spacing w:line="276" w:lineRule="auto"/>
              <w:rPr>
                <w:rFonts w:cstheme="minorHAnsi"/>
                <w:snapToGrid w:val="0"/>
                <w:lang w:val="en-US"/>
              </w:rPr>
            </w:pPr>
            <w:sdt>
              <w:sdtPr>
                <w:rPr>
                  <w:rFonts w:cstheme="minorHAnsi"/>
                  <w:snapToGrid w:val="0"/>
                  <w:lang w:val="en-US"/>
                </w:rPr>
                <w:id w:val="-2070032880"/>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31D0D">
              <w:rPr>
                <w:rFonts w:cstheme="minorHAnsi"/>
                <w:snapToGrid w:val="0"/>
                <w:lang w:val="en-US"/>
              </w:rPr>
              <w:t>EWSR1 (22q12)</w:t>
            </w:r>
            <w:r w:rsidR="003A09DA" w:rsidRPr="00EA216C">
              <w:rPr>
                <w:rFonts w:cstheme="minorHAnsi"/>
                <w:snapToGrid w:val="0"/>
                <w:lang w:val="en-US"/>
              </w:rPr>
              <w:t>*</w:t>
            </w:r>
          </w:p>
        </w:tc>
        <w:tc>
          <w:tcPr>
            <w:tcW w:w="5070" w:type="dxa"/>
            <w:gridSpan w:val="3"/>
          </w:tcPr>
          <w:p w14:paraId="36D9F350" w14:textId="77777777" w:rsidR="003A09DA" w:rsidRPr="004C631E" w:rsidRDefault="00000000" w:rsidP="003A09DA">
            <w:pPr>
              <w:pStyle w:val="UZInfobody"/>
              <w:spacing w:line="276" w:lineRule="auto"/>
              <w:rPr>
                <w:rFonts w:cstheme="minorHAnsi"/>
                <w:snapToGrid w:val="0"/>
                <w:lang w:val="nl-BE"/>
              </w:rPr>
            </w:pPr>
            <w:sdt>
              <w:sdtPr>
                <w:rPr>
                  <w:rFonts w:cstheme="minorHAnsi"/>
                  <w:snapToGrid w:val="0"/>
                  <w:lang w:val="nl-BE"/>
                </w:rPr>
                <w:id w:val="-373616077"/>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nl-BE"/>
                  </w:rPr>
                  <w:t>☐</w:t>
                </w:r>
              </w:sdtContent>
            </w:sdt>
            <w:r w:rsidR="003A09DA" w:rsidRPr="00EA216C">
              <w:rPr>
                <w:rFonts w:cstheme="minorHAnsi"/>
                <w:snapToGrid w:val="0"/>
              </w:rPr>
              <w:t> </w:t>
            </w:r>
            <w:r w:rsidR="003A09DA" w:rsidRPr="00EA216C">
              <w:rPr>
                <w:rFonts w:cstheme="minorHAnsi"/>
                <w:snapToGrid w:val="0"/>
                <w:lang w:val="nl-BE"/>
              </w:rPr>
              <w:t>ALK (2p23) (weke delen pathologie)*</w:t>
            </w:r>
          </w:p>
        </w:tc>
      </w:tr>
      <w:tr w:rsidR="003A09DA" w:rsidRPr="00456897" w14:paraId="376A4B13" w14:textId="77777777" w:rsidTr="003A09DA">
        <w:tc>
          <w:tcPr>
            <w:tcW w:w="2568" w:type="dxa"/>
            <w:gridSpan w:val="2"/>
            <w:vAlign w:val="center"/>
          </w:tcPr>
          <w:p w14:paraId="6755318C"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1492752862"/>
                <w14:checkbox>
                  <w14:checked w14:val="0"/>
                  <w14:checkedState w14:val="2612" w14:font="MS Gothic"/>
                  <w14:uncheckedState w14:val="2610" w14:font="MS Gothic"/>
                </w14:checkbox>
              </w:sdtPr>
              <w:sdtContent>
                <w:r w:rsidR="003A09DA" w:rsidRPr="00EA216C">
                  <w:rPr>
                    <w:rFonts w:ascii="Segoe UI Symbol" w:eastAsia="MS Gothic" w:hAnsi="Segoe UI Symbol" w:cs="Segoe UI Symbol"/>
                    <w:snapToGrid w:val="0"/>
                    <w:lang w:val="en-US"/>
                  </w:rPr>
                  <w:t>☐</w:t>
                </w:r>
              </w:sdtContent>
            </w:sdt>
            <w:r w:rsidR="003A09DA" w:rsidRPr="00EA216C">
              <w:rPr>
                <w:rFonts w:cstheme="minorHAnsi"/>
                <w:snapToGrid w:val="0"/>
              </w:rPr>
              <w:t> </w:t>
            </w:r>
            <w:r w:rsidR="003A09DA" w:rsidRPr="00EA216C">
              <w:rPr>
                <w:rFonts w:cstheme="minorHAnsi"/>
                <w:snapToGrid w:val="0"/>
                <w:lang w:val="en-US"/>
              </w:rPr>
              <w:t>ALK (2p23) (hematologie)*</w:t>
            </w:r>
          </w:p>
        </w:tc>
        <w:tc>
          <w:tcPr>
            <w:tcW w:w="2569" w:type="dxa"/>
            <w:gridSpan w:val="2"/>
            <w:vAlign w:val="center"/>
          </w:tcPr>
          <w:p w14:paraId="4A5ABD59" w14:textId="77777777" w:rsidR="003A09DA" w:rsidRPr="00EA216C" w:rsidRDefault="00000000" w:rsidP="003A09DA">
            <w:pPr>
              <w:pStyle w:val="UZInfobody"/>
              <w:spacing w:line="276" w:lineRule="auto"/>
              <w:rPr>
                <w:rFonts w:cstheme="minorHAnsi"/>
                <w:snapToGrid w:val="0"/>
                <w:lang w:val="en-US"/>
              </w:rPr>
            </w:pPr>
            <w:sdt>
              <w:sdtPr>
                <w:rPr>
                  <w:rFonts w:cstheme="minorHAnsi"/>
                  <w:snapToGrid w:val="0"/>
                  <w:lang w:val="en-US"/>
                </w:rPr>
                <w:id w:val="1742676192"/>
                <w14:checkbox>
                  <w14:checked w14:val="0"/>
                  <w14:checkedState w14:val="2612" w14:font="MS Gothic"/>
                  <w14:uncheckedState w14:val="2610" w14:font="MS Gothic"/>
                </w14:checkbox>
              </w:sdtPr>
              <w:sdtContent>
                <w:r w:rsidR="003A09DA">
                  <w:rPr>
                    <w:rFonts w:ascii="MS Gothic" w:eastAsia="MS Gothic" w:hAnsi="MS Gothic" w:cstheme="minorHAnsi" w:hint="eastAsia"/>
                    <w:snapToGrid w:val="0"/>
                    <w:lang w:val="en-US"/>
                  </w:rPr>
                  <w:t>☐</w:t>
                </w:r>
              </w:sdtContent>
            </w:sdt>
            <w:r w:rsidR="003A09DA" w:rsidRPr="00EA216C">
              <w:rPr>
                <w:rFonts w:cstheme="minorHAnsi"/>
                <w:snapToGrid w:val="0"/>
              </w:rPr>
              <w:t> </w:t>
            </w:r>
            <w:r w:rsidR="00331D0D">
              <w:rPr>
                <w:rFonts w:cstheme="minorHAnsi"/>
                <w:snapToGrid w:val="0"/>
                <w:lang w:val="en-US"/>
              </w:rPr>
              <w:t>SS18 (18q11.2)</w:t>
            </w:r>
            <w:r w:rsidR="003A09DA" w:rsidRPr="00EA216C">
              <w:rPr>
                <w:rFonts w:cstheme="minorHAnsi"/>
                <w:snapToGrid w:val="0"/>
                <w:lang w:val="en-US"/>
              </w:rPr>
              <w:t>*</w:t>
            </w:r>
          </w:p>
        </w:tc>
        <w:tc>
          <w:tcPr>
            <w:tcW w:w="5070" w:type="dxa"/>
            <w:gridSpan w:val="3"/>
          </w:tcPr>
          <w:p w14:paraId="161ED1FB" w14:textId="77777777" w:rsidR="003A09DA" w:rsidRPr="004C631E" w:rsidRDefault="003A09DA" w:rsidP="003A09DA">
            <w:pPr>
              <w:pStyle w:val="UZInfobody"/>
              <w:spacing w:line="276" w:lineRule="auto"/>
              <w:rPr>
                <w:rFonts w:cstheme="minorHAnsi"/>
                <w:snapToGrid w:val="0"/>
                <w:lang w:val="nl-BE"/>
              </w:rPr>
            </w:pPr>
          </w:p>
        </w:tc>
      </w:tr>
    </w:tbl>
    <w:p w14:paraId="03CED6EC" w14:textId="77777777" w:rsidR="00A053CB" w:rsidRPr="00895422" w:rsidRDefault="00A053CB" w:rsidP="000D32F4">
      <w:pPr>
        <w:rPr>
          <w:snapToGrid w:val="0"/>
          <w:sz w:val="16"/>
          <w:szCs w:val="16"/>
          <w:lang w:val="en-US"/>
        </w:rPr>
      </w:pPr>
    </w:p>
    <w:p w14:paraId="3117C5FF" w14:textId="77777777" w:rsidR="00A053CB" w:rsidRPr="004F0C53" w:rsidRDefault="00A053CB" w:rsidP="000D32F4">
      <w:pPr>
        <w:rPr>
          <w:b/>
          <w:snapToGrid w:val="0"/>
          <w:lang w:val="nl-BE"/>
        </w:rPr>
      </w:pPr>
      <w:r w:rsidRPr="004D6BE3">
        <w:rPr>
          <w:b/>
          <w:snapToGrid w:val="0"/>
          <w:lang w:val="nl-BE"/>
        </w:rPr>
        <w:t>B.</w:t>
      </w:r>
      <w:r w:rsidRPr="004D6BE3">
        <w:rPr>
          <w:b/>
          <w:snapToGrid w:val="0"/>
          <w:lang w:val="nl-BE"/>
        </w:rPr>
        <w:tab/>
        <w:t>Chromogene in situ hybridisatie (CISH)</w:t>
      </w:r>
    </w:p>
    <w:p w14:paraId="78138C31" w14:textId="77777777" w:rsidR="00A053CB" w:rsidRPr="00EA216C" w:rsidRDefault="00000000" w:rsidP="004D6BE3">
      <w:pPr>
        <w:pStyle w:val="UZInfobody"/>
        <w:spacing w:line="276" w:lineRule="auto"/>
        <w:rPr>
          <w:rFonts w:cstheme="minorHAnsi"/>
          <w:snapToGrid w:val="0"/>
          <w:lang w:val="nl-BE"/>
        </w:rPr>
      </w:pPr>
      <w:sdt>
        <w:sdtPr>
          <w:rPr>
            <w:rFonts w:cstheme="minorHAnsi"/>
            <w:snapToGrid w:val="0"/>
            <w:lang w:val="nl-BE"/>
          </w:rPr>
          <w:id w:val="-1891568717"/>
          <w14:checkbox>
            <w14:checked w14:val="0"/>
            <w14:checkedState w14:val="2612" w14:font="MS Gothic"/>
            <w14:uncheckedState w14:val="2610" w14:font="MS Gothic"/>
          </w14:checkbox>
        </w:sdtPr>
        <w:sdtContent>
          <w:r w:rsidR="00EA216C">
            <w:rPr>
              <w:rFonts w:ascii="MS Gothic" w:eastAsia="MS Gothic" w:hAnsi="MS Gothic" w:cstheme="minorHAnsi" w:hint="eastAsia"/>
              <w:snapToGrid w:val="0"/>
              <w:lang w:val="nl-BE"/>
            </w:rPr>
            <w:t>☐</w:t>
          </w:r>
        </w:sdtContent>
      </w:sdt>
      <w:r w:rsidR="000D32F4" w:rsidRPr="00EA216C">
        <w:rPr>
          <w:rFonts w:cstheme="minorHAnsi"/>
          <w:snapToGrid w:val="0"/>
        </w:rPr>
        <w:t> </w:t>
      </w:r>
      <w:r w:rsidR="00A053CB" w:rsidRPr="00EA216C">
        <w:rPr>
          <w:rFonts w:cstheme="minorHAnsi"/>
          <w:snapToGrid w:val="0"/>
          <w:lang w:val="nl-BE"/>
        </w:rPr>
        <w:t>EBER (EBV)*</w:t>
      </w:r>
    </w:p>
    <w:p w14:paraId="215DEEDE" w14:textId="77777777" w:rsidR="00A053CB" w:rsidRPr="005C4ED0" w:rsidRDefault="00A053CB" w:rsidP="000D32F4">
      <w:pPr>
        <w:rPr>
          <w:snapToGrid w:val="0"/>
          <w:sz w:val="16"/>
          <w:szCs w:val="16"/>
        </w:rPr>
      </w:pPr>
    </w:p>
    <w:p w14:paraId="2BA17924" w14:textId="77777777" w:rsidR="00A053CB" w:rsidRDefault="00A053CB" w:rsidP="000D32F4">
      <w:pPr>
        <w:rPr>
          <w:b/>
          <w:snapToGrid w:val="0"/>
        </w:rPr>
      </w:pPr>
      <w:r w:rsidRPr="000D32F4">
        <w:rPr>
          <w:b/>
          <w:snapToGrid w:val="0"/>
        </w:rPr>
        <w:t>C.</w:t>
      </w:r>
      <w:r w:rsidRPr="000D32F4">
        <w:rPr>
          <w:b/>
          <w:snapToGrid w:val="0"/>
        </w:rPr>
        <w:tab/>
        <w:t>M</w:t>
      </w:r>
      <w:r w:rsidR="00C437BA">
        <w:rPr>
          <w:b/>
          <w:snapToGrid w:val="0"/>
        </w:rPr>
        <w:t>oleculaire</w:t>
      </w:r>
      <w:r w:rsidRPr="000D32F4">
        <w:rPr>
          <w:b/>
          <w:snapToGrid w:val="0"/>
        </w:rPr>
        <w:t xml:space="preserve"> analyse</w:t>
      </w:r>
      <w:r w:rsidR="00C437BA">
        <w:rPr>
          <w:b/>
          <w:snapToGrid w:val="0"/>
        </w:rPr>
        <w:t>s (PCR, NGS)</w:t>
      </w:r>
    </w:p>
    <w:p w14:paraId="6CB12049" w14:textId="77777777" w:rsidR="00DD726B" w:rsidRPr="008323A9" w:rsidRDefault="00000000" w:rsidP="00DD726B">
      <w:pPr>
        <w:pStyle w:val="UZInfobody"/>
        <w:spacing w:line="276" w:lineRule="auto"/>
        <w:rPr>
          <w:rFonts w:cstheme="minorHAnsi"/>
          <w:snapToGrid w:val="0"/>
        </w:rPr>
      </w:pPr>
      <w:sdt>
        <w:sdtPr>
          <w:rPr>
            <w:rFonts w:cstheme="minorHAnsi"/>
            <w:snapToGrid w:val="0"/>
          </w:rPr>
          <w:id w:val="804041128"/>
          <w14:checkbox>
            <w14:checked w14:val="0"/>
            <w14:checkedState w14:val="2612" w14:font="MS Gothic"/>
            <w14:uncheckedState w14:val="2610" w14:font="MS Gothic"/>
          </w14:checkbox>
        </w:sdtPr>
        <w:sdtContent>
          <w:r w:rsidR="0086450A">
            <w:rPr>
              <w:rFonts w:ascii="MS Gothic" w:eastAsia="MS Gothic" w:hAnsi="MS Gothic" w:cstheme="minorHAnsi" w:hint="eastAsia"/>
              <w:snapToGrid w:val="0"/>
            </w:rPr>
            <w:t>☐</w:t>
          </w:r>
        </w:sdtContent>
      </w:sdt>
      <w:r w:rsidR="00DD726B">
        <w:rPr>
          <w:rFonts w:cstheme="minorHAnsi"/>
          <w:snapToGrid w:val="0"/>
        </w:rPr>
        <w:t> </w:t>
      </w:r>
      <w:r w:rsidR="00DD726B">
        <w:rPr>
          <w:rFonts w:cstheme="minorHAnsi"/>
          <w:snapToGrid w:val="0"/>
        </w:rPr>
        <w:t xml:space="preserve">EGFR </w:t>
      </w:r>
      <w:r w:rsidR="003A09DA">
        <w:rPr>
          <w:rFonts w:cstheme="minorHAnsi"/>
          <w:snapToGrid w:val="0"/>
        </w:rPr>
        <w:t>voor longcarcinomen</w:t>
      </w:r>
      <w:r w:rsidR="008323A9">
        <w:rPr>
          <w:rFonts w:cstheme="minorHAnsi"/>
          <w:snapToGrid w:val="0"/>
        </w:rPr>
        <w:t xml:space="preserve"> </w:t>
      </w:r>
      <w:r w:rsidR="003A09DA">
        <w:rPr>
          <w:rFonts w:cstheme="minorHAnsi"/>
          <w:snapToGrid w:val="0"/>
        </w:rPr>
        <w:t>* °</w:t>
      </w:r>
      <w:r w:rsidR="008323A9">
        <w:rPr>
          <w:rFonts w:cstheme="minorHAnsi"/>
          <w:snapToGrid w:val="0"/>
        </w:rPr>
        <w:t xml:space="preserve"> - </w:t>
      </w:r>
      <w:r w:rsidR="00331D0D">
        <w:rPr>
          <w:snapToGrid w:val="0"/>
        </w:rPr>
        <w:t>s</w:t>
      </w:r>
      <w:r w:rsidR="008323A9" w:rsidRPr="008323A9">
        <w:rPr>
          <w:snapToGrid w:val="0"/>
        </w:rPr>
        <w:t>neltest (Idylla, Biocartis) (TAT 3 werkdagen)</w:t>
      </w:r>
    </w:p>
    <w:p w14:paraId="623071ED" w14:textId="77777777" w:rsidR="00DD726B" w:rsidRDefault="00000000" w:rsidP="00DD726B">
      <w:pPr>
        <w:pStyle w:val="UZInfobody"/>
        <w:spacing w:line="276" w:lineRule="auto"/>
        <w:rPr>
          <w:snapToGrid w:val="0"/>
        </w:rPr>
      </w:pPr>
      <w:sdt>
        <w:sdtPr>
          <w:rPr>
            <w:rFonts w:cstheme="minorHAnsi"/>
            <w:snapToGrid w:val="0"/>
          </w:rPr>
          <w:id w:val="-598867541"/>
          <w14:checkbox>
            <w14:checked w14:val="0"/>
            <w14:checkedState w14:val="2612" w14:font="MS Gothic"/>
            <w14:uncheckedState w14:val="2610" w14:font="MS Gothic"/>
          </w14:checkbox>
        </w:sdtPr>
        <w:sdtContent>
          <w:r w:rsidR="00DD726B">
            <w:rPr>
              <w:rFonts w:ascii="MS Gothic" w:eastAsia="MS Gothic" w:hAnsi="MS Gothic" w:cstheme="minorHAnsi" w:hint="eastAsia"/>
              <w:snapToGrid w:val="0"/>
              <w:lang w:val="nl-BE"/>
            </w:rPr>
            <w:t>☐</w:t>
          </w:r>
        </w:sdtContent>
      </w:sdt>
      <w:r w:rsidR="00DD726B">
        <w:rPr>
          <w:rFonts w:cstheme="minorHAnsi"/>
          <w:snapToGrid w:val="0"/>
        </w:rPr>
        <w:t> </w:t>
      </w:r>
      <w:r w:rsidR="00DD726B">
        <w:rPr>
          <w:rFonts w:cstheme="minorHAnsi"/>
          <w:snapToGrid w:val="0"/>
        </w:rPr>
        <w:t xml:space="preserve">BRAF </w:t>
      </w:r>
      <w:r w:rsidR="003A09DA">
        <w:rPr>
          <w:rFonts w:cstheme="minorHAnsi"/>
          <w:snapToGrid w:val="0"/>
        </w:rPr>
        <w:t>voor melanomen * °</w:t>
      </w:r>
      <w:r w:rsidR="008323A9">
        <w:rPr>
          <w:rFonts w:cstheme="minorHAnsi"/>
          <w:snapToGrid w:val="0"/>
        </w:rPr>
        <w:t xml:space="preserve"> - </w:t>
      </w:r>
      <w:r w:rsidR="00B5445F">
        <w:rPr>
          <w:snapToGrid w:val="0"/>
        </w:rPr>
        <w:t>s</w:t>
      </w:r>
      <w:r w:rsidR="008323A9" w:rsidRPr="008323A9">
        <w:rPr>
          <w:snapToGrid w:val="0"/>
        </w:rPr>
        <w:t>neltest (Idylla, Biocartis) (TAT 3 werkdagen)</w:t>
      </w:r>
    </w:p>
    <w:p w14:paraId="7FFC1074" w14:textId="75EBD6B1" w:rsidR="008078AC" w:rsidRPr="008323A9" w:rsidRDefault="00000000" w:rsidP="00DD726B">
      <w:pPr>
        <w:pStyle w:val="UZInfobody"/>
        <w:spacing w:line="276" w:lineRule="auto"/>
        <w:rPr>
          <w:rFonts w:cstheme="minorHAnsi"/>
          <w:snapToGrid w:val="0"/>
        </w:rPr>
      </w:pPr>
      <w:sdt>
        <w:sdtPr>
          <w:rPr>
            <w:rFonts w:cstheme="minorHAnsi"/>
            <w:snapToGrid w:val="0"/>
            <w:lang w:val="nl-BE"/>
          </w:rPr>
          <w:id w:val="-1012294841"/>
          <w14:checkbox>
            <w14:checked w14:val="0"/>
            <w14:checkedState w14:val="2612" w14:font="MS Gothic"/>
            <w14:uncheckedState w14:val="2610" w14:font="MS Gothic"/>
          </w14:checkbox>
        </w:sdtPr>
        <w:sdtContent>
          <w:r w:rsidR="008078AC" w:rsidRPr="003D020E">
            <w:rPr>
              <w:rFonts w:ascii="MS Gothic" w:eastAsia="MS Gothic" w:hAnsi="MS Gothic" w:cstheme="minorHAnsi" w:hint="eastAsia"/>
              <w:snapToGrid w:val="0"/>
              <w:lang w:val="nl-BE"/>
            </w:rPr>
            <w:t>☐</w:t>
          </w:r>
        </w:sdtContent>
      </w:sdt>
      <w:r w:rsidR="008078AC">
        <w:rPr>
          <w:rFonts w:cstheme="minorHAnsi"/>
          <w:snapToGrid w:val="0"/>
        </w:rPr>
        <w:t> </w:t>
      </w:r>
      <w:r w:rsidR="008078AC" w:rsidRPr="003D020E">
        <w:rPr>
          <w:rFonts w:cstheme="minorHAnsi"/>
          <w:snapToGrid w:val="0"/>
          <w:lang w:val="nl-BE"/>
        </w:rPr>
        <w:t>HRD</w:t>
      </w:r>
      <w:r w:rsidR="001A258F">
        <w:rPr>
          <w:rFonts w:cstheme="minorHAnsi"/>
          <w:snapToGrid w:val="0"/>
          <w:lang w:val="nl-BE"/>
        </w:rPr>
        <w:t xml:space="preserve"> (homologe</w:t>
      </w:r>
      <w:r w:rsidR="008078AC" w:rsidRPr="003D020E">
        <w:rPr>
          <w:rFonts w:cstheme="minorHAnsi"/>
          <w:snapToGrid w:val="0"/>
          <w:lang w:val="nl-BE"/>
        </w:rPr>
        <w:t xml:space="preserve"> </w:t>
      </w:r>
      <w:r w:rsidR="008E3CBE">
        <w:rPr>
          <w:rFonts w:cstheme="minorHAnsi"/>
          <w:snapToGrid w:val="0"/>
          <w:lang w:val="nl-BE"/>
        </w:rPr>
        <w:t xml:space="preserve">recombinatie deficiëntie) </w:t>
      </w:r>
      <w:r w:rsidR="008078AC" w:rsidRPr="003D020E">
        <w:rPr>
          <w:rFonts w:cstheme="minorHAnsi"/>
          <w:snapToGrid w:val="0"/>
          <w:lang w:val="nl-BE"/>
        </w:rPr>
        <w:t xml:space="preserve">in </w:t>
      </w:r>
      <w:r w:rsidR="00ED27C4">
        <w:rPr>
          <w:rFonts w:cstheme="minorHAnsi"/>
          <w:snapToGrid w:val="0"/>
          <w:lang w:val="nl-BE"/>
        </w:rPr>
        <w:t xml:space="preserve">hoogggradig, niet mucineus </w:t>
      </w:r>
      <w:r w:rsidR="008078AC" w:rsidRPr="003D020E">
        <w:rPr>
          <w:rFonts w:cstheme="minorHAnsi"/>
          <w:snapToGrid w:val="0"/>
          <w:lang w:val="nl-BE"/>
        </w:rPr>
        <w:t xml:space="preserve">ovariumcarcinoom </w:t>
      </w:r>
      <w:r w:rsidR="00ED27C4">
        <w:rPr>
          <w:rFonts w:cstheme="minorHAnsi"/>
          <w:snapToGrid w:val="0"/>
          <w:lang w:val="nl-BE"/>
        </w:rPr>
        <w:t>(</w:t>
      </w:r>
      <w:r w:rsidR="00004BA0">
        <w:rPr>
          <w:rFonts w:cstheme="minorHAnsi"/>
          <w:snapToGrid w:val="0"/>
          <w:lang w:val="nl-BE"/>
        </w:rPr>
        <w:t>minimum 2</w:t>
      </w:r>
      <w:r w:rsidR="00ED27C4">
        <w:rPr>
          <w:rFonts w:cstheme="minorHAnsi"/>
          <w:snapToGrid w:val="0"/>
          <w:lang w:val="nl-BE"/>
        </w:rPr>
        <w:t>0% tumor)</w:t>
      </w:r>
      <w:r w:rsidR="00EE2358">
        <w:rPr>
          <w:rFonts w:cstheme="minorHAnsi"/>
          <w:snapToGrid w:val="0"/>
          <w:lang w:val="nl-BE"/>
        </w:rPr>
        <w:t xml:space="preserve"> </w:t>
      </w:r>
      <w:r w:rsidR="00EE2358" w:rsidRPr="00970E0D">
        <w:rPr>
          <w:rFonts w:cstheme="minorHAnsi"/>
          <w:snapToGrid w:val="0"/>
        </w:rPr>
        <w:t>@ ° #</w:t>
      </w:r>
    </w:p>
    <w:p w14:paraId="778F7007" w14:textId="740BEE56" w:rsidR="00DD726B" w:rsidRPr="00970E0D" w:rsidRDefault="00000000" w:rsidP="00DD726B">
      <w:pPr>
        <w:pStyle w:val="UZInfobody"/>
        <w:spacing w:line="276" w:lineRule="auto"/>
        <w:rPr>
          <w:rFonts w:cstheme="minorHAnsi"/>
          <w:snapToGrid w:val="0"/>
        </w:rPr>
      </w:pPr>
      <w:sdt>
        <w:sdtPr>
          <w:rPr>
            <w:rFonts w:cstheme="minorHAnsi"/>
            <w:snapToGrid w:val="0"/>
          </w:rPr>
          <w:id w:val="1371492267"/>
          <w14:checkbox>
            <w14:checked w14:val="0"/>
            <w14:checkedState w14:val="2612" w14:font="MS Gothic"/>
            <w14:uncheckedState w14:val="2610" w14:font="MS Gothic"/>
          </w14:checkbox>
        </w:sdtPr>
        <w:sdtContent>
          <w:r w:rsidR="008323A9" w:rsidRPr="00970E0D">
            <w:rPr>
              <w:rFonts w:ascii="MS Gothic" w:eastAsia="MS Gothic" w:hAnsi="MS Gothic" w:cstheme="minorHAnsi" w:hint="eastAsia"/>
              <w:snapToGrid w:val="0"/>
            </w:rPr>
            <w:t>☐</w:t>
          </w:r>
        </w:sdtContent>
      </w:sdt>
      <w:r w:rsidR="00DD726B" w:rsidRPr="00970E0D">
        <w:rPr>
          <w:rFonts w:cstheme="minorHAnsi"/>
          <w:snapToGrid w:val="0"/>
        </w:rPr>
        <w:t> </w:t>
      </w:r>
      <w:r w:rsidR="008323A9" w:rsidRPr="00970E0D">
        <w:rPr>
          <w:rFonts w:cstheme="minorHAnsi"/>
          <w:snapToGrid w:val="0"/>
        </w:rPr>
        <w:t xml:space="preserve">DNA NGS </w:t>
      </w:r>
      <w:r w:rsidR="00195753" w:rsidRPr="00970E0D">
        <w:rPr>
          <w:rFonts w:cstheme="minorHAnsi"/>
          <w:snapToGrid w:val="0"/>
        </w:rPr>
        <w:t>Solid</w:t>
      </w:r>
      <w:r w:rsidR="00396C8C" w:rsidRPr="00970E0D">
        <w:rPr>
          <w:rFonts w:cstheme="minorHAnsi"/>
          <w:snapToGrid w:val="0"/>
        </w:rPr>
        <w:t>e</w:t>
      </w:r>
      <w:r w:rsidR="00DD726B" w:rsidRPr="00970E0D">
        <w:rPr>
          <w:rFonts w:cstheme="minorHAnsi"/>
          <w:snapToGrid w:val="0"/>
        </w:rPr>
        <w:t xml:space="preserve"> T</w:t>
      </w:r>
      <w:r w:rsidR="00195753" w:rsidRPr="00970E0D">
        <w:rPr>
          <w:rFonts w:cstheme="minorHAnsi"/>
          <w:snapToGrid w:val="0"/>
        </w:rPr>
        <w:t>umor</w:t>
      </w:r>
      <w:r w:rsidR="005C4ED0" w:rsidRPr="00970E0D">
        <w:rPr>
          <w:rFonts w:cstheme="minorHAnsi"/>
          <w:snapToGrid w:val="0"/>
        </w:rPr>
        <w:t xml:space="preserve"> panel</w:t>
      </w:r>
      <w:r w:rsidR="00DD726B" w:rsidRPr="00970E0D">
        <w:rPr>
          <w:rFonts w:cstheme="minorHAnsi"/>
          <w:snapToGrid w:val="0"/>
        </w:rPr>
        <w:t xml:space="preserve">: </w:t>
      </w:r>
      <w:r w:rsidR="008323A9" w:rsidRPr="00970E0D">
        <w:rPr>
          <w:rFonts w:cstheme="minorHAnsi"/>
          <w:snapToGrid w:val="0"/>
        </w:rPr>
        <w:t xml:space="preserve">detectie van </w:t>
      </w:r>
      <w:r w:rsidR="00D72EC2" w:rsidRPr="00970E0D">
        <w:rPr>
          <w:rFonts w:cstheme="minorHAnsi"/>
          <w:snapToGrid w:val="0"/>
        </w:rPr>
        <w:t xml:space="preserve">single nucleotide varianten (SNV) en indels </w:t>
      </w:r>
      <w:r w:rsidR="008323A9" w:rsidRPr="00970E0D">
        <w:rPr>
          <w:rFonts w:cstheme="minorHAnsi"/>
          <w:snapToGrid w:val="0"/>
        </w:rPr>
        <w:t>met DNA NGS</w:t>
      </w:r>
      <w:r w:rsidR="00DD726B" w:rsidRPr="00970E0D">
        <w:rPr>
          <w:rFonts w:cstheme="minorHAnsi"/>
          <w:snapToGrid w:val="0"/>
        </w:rPr>
        <w:t xml:space="preserve"> van </w:t>
      </w:r>
      <w:r w:rsidR="00194F43" w:rsidRPr="00970E0D">
        <w:rPr>
          <w:rFonts w:cstheme="minorHAnsi"/>
          <w:snapToGrid w:val="0"/>
        </w:rPr>
        <w:t xml:space="preserve">112 </w:t>
      </w:r>
      <w:r w:rsidR="003A09DA" w:rsidRPr="00970E0D">
        <w:rPr>
          <w:rFonts w:cstheme="minorHAnsi"/>
          <w:snapToGrid w:val="0"/>
        </w:rPr>
        <w:t>genen</w:t>
      </w:r>
      <w:r w:rsidR="008323A9" w:rsidRPr="00970E0D">
        <w:rPr>
          <w:rFonts w:cstheme="minorHAnsi"/>
          <w:snapToGrid w:val="0"/>
        </w:rPr>
        <w:t xml:space="preserve"> </w:t>
      </w:r>
      <w:r w:rsidR="00911075" w:rsidRPr="00970E0D">
        <w:rPr>
          <w:rFonts w:cstheme="minorHAnsi"/>
          <w:snapToGrid w:val="0"/>
        </w:rPr>
        <w:t>@</w:t>
      </w:r>
      <w:r w:rsidR="00DD726B" w:rsidRPr="00970E0D">
        <w:rPr>
          <w:rFonts w:cstheme="minorHAnsi"/>
          <w:snapToGrid w:val="0"/>
        </w:rPr>
        <w:t xml:space="preserve"> ° # $</w:t>
      </w:r>
    </w:p>
    <w:p w14:paraId="296B8D60" w14:textId="1E1843CF" w:rsidR="000E5FC9" w:rsidRPr="00970E0D" w:rsidRDefault="000E5FC9" w:rsidP="000E5FC9">
      <w:pPr>
        <w:pStyle w:val="UZInfobody"/>
        <w:spacing w:line="276" w:lineRule="auto"/>
        <w:rPr>
          <w:rFonts w:cstheme="minorHAnsi"/>
          <w:snapToGrid w:val="0"/>
        </w:rPr>
      </w:pPr>
      <w:r w:rsidRPr="00970E0D">
        <w:rPr>
          <w:rFonts w:cstheme="minorHAnsi"/>
          <w:snapToGrid w:val="0"/>
        </w:rPr>
        <w:tab/>
      </w:r>
      <w:r w:rsidRPr="00970E0D">
        <w:rPr>
          <w:rFonts w:cstheme="minorHAnsi"/>
          <w:snapToGrid w:val="0"/>
        </w:rPr>
        <w:tab/>
      </w:r>
      <w:r w:rsidRPr="00970E0D">
        <w:rPr>
          <w:rFonts w:cstheme="minorHAnsi"/>
          <w:snapToGrid w:val="0"/>
        </w:rPr>
        <w:tab/>
      </w:r>
      <w:sdt>
        <w:sdtPr>
          <w:rPr>
            <w:rFonts w:cstheme="minorHAnsi"/>
            <w:snapToGrid w:val="0"/>
          </w:rPr>
          <w:id w:val="-911926553"/>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rPr>
            <w:t>☐</w:t>
          </w:r>
        </w:sdtContent>
      </w:sdt>
      <w:r w:rsidRPr="00970E0D">
        <w:rPr>
          <w:rFonts w:cstheme="minorHAnsi"/>
          <w:snapToGrid w:val="0"/>
        </w:rPr>
        <w:t> </w:t>
      </w:r>
      <w:r w:rsidRPr="00970E0D">
        <w:rPr>
          <w:rFonts w:cstheme="minorHAnsi"/>
          <w:snapToGrid w:val="0"/>
        </w:rPr>
        <w:t>longcarcinoom</w:t>
      </w:r>
      <w:r w:rsidRPr="00970E0D">
        <w:rPr>
          <w:rFonts w:cstheme="minorHAnsi"/>
          <w:snapToGrid w:val="0"/>
        </w:rPr>
        <w:tab/>
      </w:r>
      <w:r w:rsidRPr="00970E0D">
        <w:rPr>
          <w:rFonts w:cstheme="minorHAnsi"/>
          <w:snapToGrid w:val="0"/>
        </w:rPr>
        <w:tab/>
      </w:r>
      <w:sdt>
        <w:sdtPr>
          <w:rPr>
            <w:rFonts w:cstheme="minorHAnsi"/>
            <w:snapToGrid w:val="0"/>
          </w:rPr>
          <w:id w:val="1531997973"/>
          <w14:checkbox>
            <w14:checked w14:val="0"/>
            <w14:checkedState w14:val="2612" w14:font="MS Gothic"/>
            <w14:uncheckedState w14:val="2610" w14:font="MS Gothic"/>
          </w14:checkbox>
        </w:sdtPr>
        <w:sdtContent>
          <w:r w:rsidRPr="00970E0D">
            <w:rPr>
              <w:rFonts w:ascii="MS Gothic" w:eastAsia="MS Gothic" w:hAnsi="MS Gothic" w:cstheme="minorHAnsi"/>
              <w:snapToGrid w:val="0"/>
            </w:rPr>
            <w:t>☐</w:t>
          </w:r>
        </w:sdtContent>
      </w:sdt>
      <w:r w:rsidRPr="00970E0D">
        <w:rPr>
          <w:rFonts w:cstheme="minorHAnsi"/>
          <w:snapToGrid w:val="0"/>
        </w:rPr>
        <w:t> </w:t>
      </w:r>
      <w:r w:rsidRPr="00970E0D">
        <w:rPr>
          <w:rFonts w:cstheme="minorHAnsi"/>
          <w:snapToGrid w:val="0"/>
        </w:rPr>
        <w:t>schildkliercarcinoom</w:t>
      </w:r>
      <w:r w:rsidRPr="00970E0D">
        <w:rPr>
          <w:rFonts w:cstheme="minorHAnsi"/>
          <w:snapToGrid w:val="0"/>
        </w:rPr>
        <w:tab/>
      </w:r>
      <w:sdt>
        <w:sdtPr>
          <w:rPr>
            <w:rFonts w:cstheme="minorHAnsi"/>
            <w:snapToGrid w:val="0"/>
          </w:rPr>
          <w:id w:val="-524098997"/>
          <w14:checkbox>
            <w14:checked w14:val="0"/>
            <w14:checkedState w14:val="2612" w14:font="MS Gothic"/>
            <w14:uncheckedState w14:val="2610" w14:font="MS Gothic"/>
          </w14:checkbox>
        </w:sdtPr>
        <w:sdtContent>
          <w:r w:rsidRPr="00970E0D">
            <w:rPr>
              <w:rFonts w:ascii="MS Gothic" w:eastAsia="MS Gothic" w:hAnsi="MS Gothic" w:cstheme="minorHAnsi"/>
              <w:snapToGrid w:val="0"/>
            </w:rPr>
            <w:t>☐</w:t>
          </w:r>
        </w:sdtContent>
      </w:sdt>
      <w:r w:rsidRPr="00970E0D">
        <w:rPr>
          <w:rFonts w:cstheme="minorHAnsi"/>
          <w:snapToGrid w:val="0"/>
        </w:rPr>
        <w:t> </w:t>
      </w:r>
      <w:r w:rsidRPr="00970E0D">
        <w:rPr>
          <w:rFonts w:cstheme="minorHAnsi"/>
          <w:snapToGrid w:val="0"/>
        </w:rPr>
        <w:t>glioom</w:t>
      </w:r>
      <w:r w:rsidRPr="00970E0D">
        <w:rPr>
          <w:rFonts w:cstheme="minorHAnsi"/>
          <w:snapToGrid w:val="0"/>
        </w:rPr>
        <w:tab/>
      </w:r>
      <w:r w:rsidRPr="00970E0D">
        <w:rPr>
          <w:rFonts w:cstheme="minorHAnsi"/>
          <w:snapToGrid w:val="0"/>
        </w:rPr>
        <w:tab/>
      </w:r>
      <w:sdt>
        <w:sdtPr>
          <w:rPr>
            <w:rFonts w:cstheme="minorHAnsi"/>
            <w:snapToGrid w:val="0"/>
            <w:lang w:val="nl-BE"/>
          </w:rPr>
          <w:id w:val="-760680110"/>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nl-BE"/>
            </w:rPr>
            <w:t>☐</w:t>
          </w:r>
        </w:sdtContent>
      </w:sdt>
      <w:r w:rsidRPr="00970E0D">
        <w:rPr>
          <w:rFonts w:cstheme="minorHAnsi"/>
          <w:snapToGrid w:val="0"/>
        </w:rPr>
        <w:t> </w:t>
      </w:r>
      <w:r w:rsidRPr="00970E0D">
        <w:rPr>
          <w:rFonts w:cstheme="minorHAnsi"/>
          <w:snapToGrid w:val="0"/>
        </w:rPr>
        <w:t>cholangiocarcinoom</w:t>
      </w:r>
    </w:p>
    <w:p w14:paraId="118A8AB9" w14:textId="77777777" w:rsidR="000E5FC9" w:rsidRPr="00970E0D" w:rsidRDefault="000E5FC9" w:rsidP="000E5FC9">
      <w:pPr>
        <w:pStyle w:val="UZInfobody"/>
        <w:spacing w:line="276" w:lineRule="auto"/>
        <w:rPr>
          <w:rFonts w:cstheme="minorHAnsi"/>
          <w:snapToGrid w:val="0"/>
          <w:lang w:val="nl-BE"/>
        </w:rPr>
      </w:pPr>
      <w:r w:rsidRPr="00970E0D">
        <w:rPr>
          <w:rFonts w:cstheme="minorHAnsi"/>
          <w:snapToGrid w:val="0"/>
          <w:lang w:val="nl-BE"/>
        </w:rPr>
        <w:tab/>
      </w:r>
      <w:r w:rsidRPr="00970E0D">
        <w:rPr>
          <w:rFonts w:cstheme="minorHAnsi"/>
          <w:snapToGrid w:val="0"/>
          <w:lang w:val="nl-BE"/>
        </w:rPr>
        <w:tab/>
      </w:r>
      <w:r w:rsidRPr="00970E0D">
        <w:rPr>
          <w:rFonts w:cstheme="minorHAnsi"/>
          <w:snapToGrid w:val="0"/>
          <w:lang w:val="nl-BE"/>
        </w:rPr>
        <w:tab/>
      </w:r>
      <w:sdt>
        <w:sdtPr>
          <w:rPr>
            <w:rFonts w:cstheme="minorHAnsi"/>
            <w:snapToGrid w:val="0"/>
          </w:rPr>
          <w:id w:val="-660850578"/>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rPr>
            <w:t>☐</w:t>
          </w:r>
        </w:sdtContent>
      </w:sdt>
      <w:r w:rsidRPr="00970E0D">
        <w:rPr>
          <w:rFonts w:cstheme="minorHAnsi"/>
          <w:snapToGrid w:val="0"/>
        </w:rPr>
        <w:t> </w:t>
      </w:r>
      <w:r w:rsidRPr="00970E0D">
        <w:rPr>
          <w:rFonts w:eastAsia="MS Gothic" w:cstheme="minorHAnsi"/>
          <w:snapToGrid w:val="0"/>
          <w:lang w:val="nl-BE"/>
        </w:rPr>
        <w:t>speekselkliertumor</w:t>
      </w:r>
      <w:r w:rsidRPr="00970E0D">
        <w:rPr>
          <w:rFonts w:eastAsia="MS Gothic" w:cstheme="minorHAnsi"/>
          <w:snapToGrid w:val="0"/>
          <w:lang w:val="nl-BE"/>
        </w:rPr>
        <w:tab/>
      </w:r>
      <w:r w:rsidRPr="00970E0D">
        <w:rPr>
          <w:rFonts w:cstheme="minorHAnsi"/>
          <w:snapToGrid w:val="0"/>
          <w:lang w:val="nl-BE"/>
        </w:rPr>
        <w:tab/>
      </w:r>
      <w:sdt>
        <w:sdtPr>
          <w:rPr>
            <w:rFonts w:cstheme="minorHAnsi"/>
            <w:snapToGrid w:val="0"/>
            <w:lang w:val="nl-BE"/>
          </w:rPr>
          <w:id w:val="581574933"/>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nl-BE"/>
            </w:rPr>
            <w:t>☐</w:t>
          </w:r>
        </w:sdtContent>
      </w:sdt>
      <w:r w:rsidRPr="00970E0D">
        <w:rPr>
          <w:rFonts w:cstheme="minorHAnsi"/>
          <w:snapToGrid w:val="0"/>
        </w:rPr>
        <w:t> </w:t>
      </w:r>
      <w:r w:rsidRPr="00970E0D">
        <w:rPr>
          <w:rFonts w:cstheme="minorHAnsi"/>
          <w:snapToGrid w:val="0"/>
        </w:rPr>
        <w:t>melanocytaire laesie</w:t>
      </w:r>
      <w:r w:rsidRPr="00970E0D">
        <w:rPr>
          <w:rFonts w:cstheme="minorHAnsi"/>
          <w:snapToGrid w:val="0"/>
          <w:lang w:val="nl-BE"/>
        </w:rPr>
        <w:tab/>
      </w:r>
      <w:sdt>
        <w:sdtPr>
          <w:rPr>
            <w:rFonts w:cstheme="minorHAnsi"/>
            <w:snapToGrid w:val="0"/>
            <w:lang w:val="nl-BE"/>
          </w:rPr>
          <w:id w:val="1721865925"/>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nl-BE"/>
            </w:rPr>
            <w:t>☐</w:t>
          </w:r>
        </w:sdtContent>
      </w:sdt>
      <w:r w:rsidRPr="00970E0D">
        <w:rPr>
          <w:rFonts w:cstheme="minorHAnsi"/>
          <w:snapToGrid w:val="0"/>
        </w:rPr>
        <w:t> </w:t>
      </w:r>
      <w:r w:rsidRPr="00970E0D">
        <w:rPr>
          <w:rFonts w:eastAsia="MS Gothic" w:cstheme="minorHAnsi"/>
          <w:snapToGrid w:val="0"/>
          <w:lang w:val="nl-BE"/>
        </w:rPr>
        <w:t>niercarcinoom</w:t>
      </w:r>
      <w:r w:rsidRPr="00970E0D">
        <w:rPr>
          <w:rFonts w:eastAsia="MS Gothic" w:cstheme="minorHAnsi"/>
          <w:snapToGrid w:val="0"/>
          <w:lang w:val="nl-BE"/>
        </w:rPr>
        <w:tab/>
      </w:r>
      <w:r w:rsidRPr="00970E0D">
        <w:rPr>
          <w:rFonts w:eastAsia="MS Gothic" w:cstheme="minorHAnsi"/>
          <w:snapToGrid w:val="0"/>
          <w:lang w:val="nl-BE"/>
        </w:rPr>
        <w:tab/>
      </w:r>
      <w:sdt>
        <w:sdtPr>
          <w:rPr>
            <w:rFonts w:cstheme="minorHAnsi"/>
            <w:snapToGrid w:val="0"/>
            <w:lang w:val="nl-BE"/>
          </w:rPr>
          <w:id w:val="1531758701"/>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nl-BE"/>
            </w:rPr>
            <w:t>☐</w:t>
          </w:r>
        </w:sdtContent>
      </w:sdt>
      <w:r w:rsidRPr="00970E0D">
        <w:rPr>
          <w:rFonts w:cstheme="minorHAnsi"/>
          <w:snapToGrid w:val="0"/>
        </w:rPr>
        <w:t> </w:t>
      </w:r>
      <w:r w:rsidRPr="00970E0D">
        <w:rPr>
          <w:rFonts w:cstheme="minorHAnsi"/>
          <w:snapToGrid w:val="0"/>
        </w:rPr>
        <w:t>weke delen letsel</w:t>
      </w:r>
    </w:p>
    <w:p w14:paraId="0AF8A7B6" w14:textId="72ADC40B" w:rsidR="000E5FC9" w:rsidRPr="00970E0D" w:rsidRDefault="000E5FC9" w:rsidP="000E5FC9">
      <w:pPr>
        <w:pStyle w:val="UZInfobody"/>
        <w:spacing w:line="276" w:lineRule="auto"/>
        <w:rPr>
          <w:rFonts w:cstheme="minorHAnsi"/>
          <w:snapToGrid w:val="0"/>
          <w:lang w:val="en-US"/>
        </w:rPr>
      </w:pPr>
      <w:r w:rsidRPr="00970E0D">
        <w:rPr>
          <w:rFonts w:cstheme="minorHAnsi"/>
          <w:snapToGrid w:val="0"/>
          <w:lang w:val="nl-BE"/>
        </w:rPr>
        <w:tab/>
      </w:r>
      <w:r w:rsidRPr="00970E0D">
        <w:rPr>
          <w:rFonts w:cstheme="minorHAnsi"/>
          <w:snapToGrid w:val="0"/>
          <w:lang w:val="nl-BE"/>
        </w:rPr>
        <w:tab/>
      </w:r>
      <w:r w:rsidRPr="00970E0D">
        <w:rPr>
          <w:rFonts w:cstheme="minorHAnsi"/>
          <w:snapToGrid w:val="0"/>
          <w:lang w:val="nl-BE"/>
        </w:rPr>
        <w:tab/>
      </w:r>
      <w:sdt>
        <w:sdtPr>
          <w:rPr>
            <w:rFonts w:cstheme="minorHAnsi"/>
            <w:snapToGrid w:val="0"/>
            <w:lang w:val="en-US"/>
          </w:rPr>
          <w:id w:val="1642925033"/>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en-US"/>
            </w:rPr>
            <w:t>☐</w:t>
          </w:r>
        </w:sdtContent>
      </w:sdt>
      <w:r w:rsidRPr="00970E0D">
        <w:rPr>
          <w:rFonts w:cstheme="minorHAnsi"/>
          <w:snapToGrid w:val="0"/>
        </w:rPr>
        <w:t> </w:t>
      </w:r>
      <w:r w:rsidRPr="00970E0D">
        <w:rPr>
          <w:rFonts w:eastAsia="MS Gothic" w:cstheme="minorHAnsi"/>
          <w:snapToGrid w:val="0"/>
          <w:lang w:val="en-US"/>
        </w:rPr>
        <w:t>urotheelcelcarcinoom</w:t>
      </w:r>
      <w:r w:rsidRPr="00970E0D">
        <w:rPr>
          <w:rFonts w:eastAsia="MS Gothic" w:cstheme="minorHAnsi"/>
          <w:snapToGrid w:val="0"/>
          <w:lang w:val="en-US"/>
        </w:rPr>
        <w:tab/>
      </w:r>
      <w:r w:rsidRPr="00970E0D">
        <w:rPr>
          <w:rFonts w:eastAsia="MS Gothic" w:cstheme="minorHAnsi"/>
          <w:snapToGrid w:val="0"/>
          <w:lang w:val="en-US"/>
        </w:rPr>
        <w:tab/>
      </w:r>
      <w:sdt>
        <w:sdtPr>
          <w:rPr>
            <w:rFonts w:cstheme="minorHAnsi"/>
            <w:snapToGrid w:val="0"/>
            <w:lang w:val="en-US"/>
          </w:rPr>
          <w:id w:val="-783041471"/>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en-US"/>
            </w:rPr>
            <w:t>☐</w:t>
          </w:r>
        </w:sdtContent>
      </w:sdt>
      <w:r w:rsidRPr="00970E0D">
        <w:rPr>
          <w:rFonts w:cstheme="minorHAnsi"/>
          <w:snapToGrid w:val="0"/>
        </w:rPr>
        <w:t> </w:t>
      </w:r>
      <w:r w:rsidRPr="00970E0D">
        <w:rPr>
          <w:rFonts w:cstheme="minorHAnsi"/>
          <w:snapToGrid w:val="0"/>
          <w:lang w:val="en-US"/>
        </w:rPr>
        <w:t>colorectaal carcinoom</w:t>
      </w:r>
      <w:r w:rsidRPr="00970E0D">
        <w:rPr>
          <w:rFonts w:cstheme="minorHAnsi"/>
          <w:snapToGrid w:val="0"/>
          <w:lang w:val="en-US"/>
        </w:rPr>
        <w:tab/>
      </w:r>
      <w:sdt>
        <w:sdtPr>
          <w:rPr>
            <w:rFonts w:cstheme="minorHAnsi"/>
            <w:snapToGrid w:val="0"/>
            <w:lang w:val="en-US"/>
          </w:rPr>
          <w:id w:val="2074539181"/>
          <w14:checkbox>
            <w14:checked w14:val="0"/>
            <w14:checkedState w14:val="2612" w14:font="MS Gothic"/>
            <w14:uncheckedState w14:val="2610" w14:font="MS Gothic"/>
          </w14:checkbox>
        </w:sdtPr>
        <w:sdtContent>
          <w:r w:rsidRPr="00970E0D">
            <w:rPr>
              <w:rFonts w:ascii="MS Gothic" w:eastAsia="MS Gothic" w:hAnsi="MS Gothic" w:cstheme="minorHAnsi"/>
              <w:snapToGrid w:val="0"/>
              <w:lang w:val="en-US"/>
            </w:rPr>
            <w:t>☐</w:t>
          </w:r>
        </w:sdtContent>
      </w:sdt>
      <w:r w:rsidRPr="00970E0D">
        <w:rPr>
          <w:rFonts w:cstheme="minorHAnsi"/>
          <w:snapToGrid w:val="0"/>
        </w:rPr>
        <w:t> </w:t>
      </w:r>
      <w:r w:rsidRPr="00970E0D">
        <w:rPr>
          <w:rFonts w:cstheme="minorHAnsi"/>
          <w:snapToGrid w:val="0"/>
          <w:lang w:val="en-US"/>
        </w:rPr>
        <w:t>GIST</w:t>
      </w:r>
      <w:r w:rsidRPr="00970E0D">
        <w:rPr>
          <w:rFonts w:cstheme="minorHAnsi"/>
          <w:snapToGrid w:val="0"/>
          <w:lang w:val="en-US"/>
        </w:rPr>
        <w:tab/>
      </w:r>
      <w:r w:rsidRPr="00970E0D">
        <w:rPr>
          <w:rFonts w:cstheme="minorHAnsi"/>
          <w:snapToGrid w:val="0"/>
          <w:lang w:val="en-US"/>
        </w:rPr>
        <w:tab/>
      </w:r>
      <w:r w:rsidRPr="00970E0D">
        <w:rPr>
          <w:rFonts w:cstheme="minorHAnsi"/>
          <w:snapToGrid w:val="0"/>
          <w:lang w:val="en-US"/>
        </w:rPr>
        <w:tab/>
      </w:r>
      <w:sdt>
        <w:sdtPr>
          <w:rPr>
            <w:rFonts w:cstheme="minorHAnsi"/>
            <w:snapToGrid w:val="0"/>
            <w:lang w:val="en-US"/>
          </w:rPr>
          <w:id w:val="-215278233"/>
          <w14:checkbox>
            <w14:checked w14:val="0"/>
            <w14:checkedState w14:val="2612" w14:font="MS Gothic"/>
            <w14:uncheckedState w14:val="2610" w14:font="MS Gothic"/>
          </w14:checkbox>
        </w:sdtPr>
        <w:sdtContent>
          <w:r w:rsidRPr="00970E0D">
            <w:rPr>
              <w:rFonts w:ascii="MS Gothic" w:eastAsia="MS Gothic" w:hAnsi="MS Gothic" w:cstheme="minorHAnsi"/>
              <w:snapToGrid w:val="0"/>
              <w:lang w:val="en-US"/>
            </w:rPr>
            <w:t>☐</w:t>
          </w:r>
        </w:sdtContent>
      </w:sdt>
      <w:r w:rsidRPr="00970E0D">
        <w:rPr>
          <w:rFonts w:cstheme="minorHAnsi"/>
          <w:snapToGrid w:val="0"/>
        </w:rPr>
        <w:t> </w:t>
      </w:r>
      <w:r w:rsidRPr="00970E0D">
        <w:rPr>
          <w:rFonts w:cstheme="minorHAnsi"/>
          <w:snapToGrid w:val="0"/>
          <w:lang w:val="en-US"/>
        </w:rPr>
        <w:t>pancreascyste/tumor</w:t>
      </w:r>
    </w:p>
    <w:p w14:paraId="7C13FA9B" w14:textId="13425462" w:rsidR="000E5FC9" w:rsidRPr="00970E0D" w:rsidRDefault="000E5FC9" w:rsidP="000E5FC9">
      <w:pPr>
        <w:pStyle w:val="UZInfobody"/>
        <w:spacing w:line="276" w:lineRule="auto"/>
        <w:rPr>
          <w:rFonts w:cstheme="minorHAnsi"/>
          <w:snapToGrid w:val="0"/>
          <w:lang w:val="en-US"/>
        </w:rPr>
      </w:pPr>
      <w:r w:rsidRPr="00970E0D">
        <w:rPr>
          <w:rFonts w:cstheme="minorHAnsi"/>
          <w:snapToGrid w:val="0"/>
          <w:lang w:val="en-US"/>
        </w:rPr>
        <w:tab/>
      </w:r>
      <w:r w:rsidRPr="00970E0D">
        <w:rPr>
          <w:rFonts w:cstheme="minorHAnsi"/>
          <w:snapToGrid w:val="0"/>
          <w:lang w:val="en-US"/>
        </w:rPr>
        <w:tab/>
      </w:r>
      <w:r w:rsidRPr="00970E0D">
        <w:rPr>
          <w:rFonts w:cstheme="minorHAnsi"/>
          <w:snapToGrid w:val="0"/>
          <w:lang w:val="en-US"/>
        </w:rPr>
        <w:tab/>
      </w:r>
      <w:sdt>
        <w:sdtPr>
          <w:rPr>
            <w:rFonts w:cstheme="minorHAnsi"/>
            <w:snapToGrid w:val="0"/>
            <w:lang w:val="en-US"/>
          </w:rPr>
          <w:id w:val="14508371"/>
          <w14:checkbox>
            <w14:checked w14:val="0"/>
            <w14:checkedState w14:val="2612" w14:font="MS Gothic"/>
            <w14:uncheckedState w14:val="2610" w14:font="MS Gothic"/>
          </w14:checkbox>
        </w:sdtPr>
        <w:sdtContent>
          <w:r w:rsidRPr="00970E0D">
            <w:rPr>
              <w:rFonts w:ascii="MS Gothic" w:eastAsia="MS Gothic" w:hAnsi="MS Gothic" w:cstheme="minorHAnsi"/>
              <w:snapToGrid w:val="0"/>
              <w:lang w:val="en-US"/>
            </w:rPr>
            <w:t>☐</w:t>
          </w:r>
        </w:sdtContent>
      </w:sdt>
      <w:r w:rsidRPr="00970E0D">
        <w:rPr>
          <w:rFonts w:cstheme="minorHAnsi"/>
          <w:snapToGrid w:val="0"/>
        </w:rPr>
        <w:t> </w:t>
      </w:r>
      <w:r w:rsidRPr="00970E0D">
        <w:rPr>
          <w:rFonts w:cstheme="minorHAnsi"/>
          <w:snapToGrid w:val="0"/>
          <w:lang w:val="en-US"/>
        </w:rPr>
        <w:t>ovariumcarcinoom</w:t>
      </w:r>
      <w:r w:rsidR="00DF2B91">
        <w:rPr>
          <w:rFonts w:cstheme="minorHAnsi"/>
          <w:snapToGrid w:val="0"/>
          <w:lang w:val="en-US"/>
        </w:rPr>
        <w:tab/>
      </w:r>
      <w:r w:rsidRPr="00970E0D">
        <w:rPr>
          <w:rFonts w:cstheme="minorHAnsi"/>
          <w:snapToGrid w:val="0"/>
          <w:lang w:val="en-US"/>
        </w:rPr>
        <w:tab/>
      </w:r>
      <w:sdt>
        <w:sdtPr>
          <w:rPr>
            <w:rFonts w:cstheme="minorHAnsi"/>
            <w:snapToGrid w:val="0"/>
            <w:lang w:val="en-US"/>
          </w:rPr>
          <w:id w:val="138077407"/>
          <w14:checkbox>
            <w14:checked w14:val="0"/>
            <w14:checkedState w14:val="2612" w14:font="MS Gothic"/>
            <w14:uncheckedState w14:val="2610" w14:font="MS Gothic"/>
          </w14:checkbox>
        </w:sdtPr>
        <w:sdtContent>
          <w:r w:rsidRPr="00970E0D">
            <w:rPr>
              <w:rFonts w:ascii="MS Gothic" w:eastAsia="MS Gothic" w:hAnsi="MS Gothic" w:cstheme="minorHAnsi"/>
              <w:snapToGrid w:val="0"/>
              <w:lang w:val="en-US"/>
            </w:rPr>
            <w:t>☐</w:t>
          </w:r>
        </w:sdtContent>
      </w:sdt>
      <w:r w:rsidRPr="00970E0D">
        <w:rPr>
          <w:rFonts w:cstheme="minorHAnsi"/>
          <w:snapToGrid w:val="0"/>
        </w:rPr>
        <w:t> </w:t>
      </w:r>
      <w:r w:rsidRPr="00970E0D">
        <w:rPr>
          <w:rFonts w:cstheme="minorHAnsi"/>
          <w:snapToGrid w:val="0"/>
          <w:lang w:val="en-US"/>
        </w:rPr>
        <w:t>endometriumcarcinoom</w:t>
      </w:r>
      <w:r w:rsidRPr="00970E0D">
        <w:rPr>
          <w:rFonts w:cstheme="minorHAnsi"/>
          <w:snapToGrid w:val="0"/>
          <w:lang w:val="en-US"/>
        </w:rPr>
        <w:tab/>
      </w:r>
      <w:sdt>
        <w:sdtPr>
          <w:rPr>
            <w:rFonts w:cstheme="minorHAnsi"/>
            <w:snapToGrid w:val="0"/>
            <w:lang w:val="en-US"/>
          </w:rPr>
          <w:id w:val="-1336762087"/>
          <w14:checkbox>
            <w14:checked w14:val="0"/>
            <w14:checkedState w14:val="2612" w14:font="MS Gothic"/>
            <w14:uncheckedState w14:val="2610" w14:font="MS Gothic"/>
          </w14:checkbox>
        </w:sdtPr>
        <w:sdtContent>
          <w:r w:rsidRPr="00970E0D">
            <w:rPr>
              <w:rFonts w:ascii="MS Gothic" w:eastAsia="MS Gothic" w:hAnsi="MS Gothic" w:cstheme="minorHAnsi"/>
              <w:snapToGrid w:val="0"/>
              <w:lang w:val="en-US"/>
            </w:rPr>
            <w:t>☐</w:t>
          </w:r>
        </w:sdtContent>
      </w:sdt>
      <w:r w:rsidRPr="00970E0D">
        <w:rPr>
          <w:rFonts w:cstheme="minorHAnsi"/>
          <w:snapToGrid w:val="0"/>
        </w:rPr>
        <w:t> </w:t>
      </w:r>
      <w:r w:rsidRPr="00970E0D">
        <w:rPr>
          <w:rFonts w:cstheme="minorHAnsi"/>
          <w:snapToGrid w:val="0"/>
          <w:lang w:val="en-US"/>
        </w:rPr>
        <w:t>melanoom</w:t>
      </w:r>
      <w:r w:rsidRPr="00970E0D">
        <w:rPr>
          <w:rFonts w:cstheme="minorHAnsi"/>
          <w:snapToGrid w:val="0"/>
          <w:lang w:val="en-US"/>
        </w:rPr>
        <w:tab/>
      </w:r>
      <w:r w:rsidRPr="00970E0D">
        <w:rPr>
          <w:rFonts w:cstheme="minorHAnsi"/>
          <w:snapToGrid w:val="0"/>
          <w:lang w:val="en-US"/>
        </w:rPr>
        <w:tab/>
      </w:r>
      <w:sdt>
        <w:sdtPr>
          <w:rPr>
            <w:rFonts w:cstheme="minorHAnsi"/>
            <w:snapToGrid w:val="0"/>
            <w:lang w:val="en-US"/>
          </w:rPr>
          <w:id w:val="-1429347577"/>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en-US"/>
            </w:rPr>
            <w:t>☐</w:t>
          </w:r>
        </w:sdtContent>
      </w:sdt>
      <w:r w:rsidRPr="00970E0D">
        <w:rPr>
          <w:rFonts w:cstheme="minorHAnsi"/>
          <w:snapToGrid w:val="0"/>
        </w:rPr>
        <w:t> </w:t>
      </w:r>
      <w:r w:rsidRPr="00970E0D">
        <w:rPr>
          <w:rFonts w:cstheme="minorHAnsi"/>
          <w:snapToGrid w:val="0"/>
          <w:lang w:val="en-US"/>
        </w:rPr>
        <w:t>uveaal melanoom</w:t>
      </w:r>
    </w:p>
    <w:p w14:paraId="7D5AC308" w14:textId="2A33BF0A" w:rsidR="000E5FC9" w:rsidRPr="00970E0D" w:rsidRDefault="000E5FC9" w:rsidP="000E5FC9">
      <w:pPr>
        <w:pStyle w:val="UZInfobody"/>
        <w:spacing w:line="276" w:lineRule="auto"/>
        <w:rPr>
          <w:rFonts w:eastAsia="MS Gothic" w:cstheme="minorHAnsi"/>
          <w:snapToGrid w:val="0"/>
          <w:lang w:val="en-US"/>
        </w:rPr>
      </w:pPr>
      <w:r w:rsidRPr="00970E0D">
        <w:rPr>
          <w:rFonts w:cstheme="minorHAnsi"/>
          <w:snapToGrid w:val="0"/>
          <w:lang w:val="en-US"/>
        </w:rPr>
        <w:tab/>
      </w:r>
      <w:r w:rsidRPr="00970E0D">
        <w:rPr>
          <w:rFonts w:cstheme="minorHAnsi"/>
          <w:snapToGrid w:val="0"/>
          <w:lang w:val="en-US"/>
        </w:rPr>
        <w:tab/>
      </w:r>
      <w:r w:rsidRPr="00970E0D">
        <w:rPr>
          <w:rFonts w:cstheme="minorHAnsi"/>
          <w:snapToGrid w:val="0"/>
          <w:lang w:val="en-US"/>
        </w:rPr>
        <w:tab/>
      </w:r>
      <w:sdt>
        <w:sdtPr>
          <w:rPr>
            <w:rFonts w:cstheme="minorHAnsi"/>
            <w:snapToGrid w:val="0"/>
            <w:lang w:val="en-US"/>
          </w:rPr>
          <w:id w:val="209085138"/>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en-US"/>
            </w:rPr>
            <w:t>☐</w:t>
          </w:r>
        </w:sdtContent>
      </w:sdt>
      <w:r w:rsidRPr="00970E0D">
        <w:rPr>
          <w:rFonts w:cstheme="minorHAnsi"/>
          <w:snapToGrid w:val="0"/>
        </w:rPr>
        <w:t> </w:t>
      </w:r>
      <w:r w:rsidRPr="00970E0D">
        <w:rPr>
          <w:rFonts w:cstheme="minorHAnsi"/>
          <w:snapToGrid w:val="0"/>
          <w:lang w:val="en-US"/>
        </w:rPr>
        <w:t>borstcarcinoom</w:t>
      </w:r>
      <w:r w:rsidRPr="00970E0D">
        <w:rPr>
          <w:rFonts w:cstheme="minorHAnsi"/>
          <w:snapToGrid w:val="0"/>
          <w:lang w:val="en-US"/>
        </w:rPr>
        <w:tab/>
      </w:r>
      <w:r w:rsidRPr="00970E0D">
        <w:rPr>
          <w:rFonts w:cstheme="minorHAnsi"/>
          <w:snapToGrid w:val="0"/>
          <w:lang w:val="en-US"/>
        </w:rPr>
        <w:tab/>
      </w:r>
      <w:sdt>
        <w:sdtPr>
          <w:rPr>
            <w:rFonts w:cstheme="minorHAnsi"/>
            <w:snapToGrid w:val="0"/>
            <w:lang w:val="en-US"/>
          </w:rPr>
          <w:id w:val="1752688820"/>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en-US"/>
            </w:rPr>
            <w:t>☐</w:t>
          </w:r>
        </w:sdtContent>
      </w:sdt>
      <w:r w:rsidRPr="00970E0D">
        <w:rPr>
          <w:rFonts w:cstheme="minorHAnsi"/>
          <w:snapToGrid w:val="0"/>
        </w:rPr>
        <w:t> </w:t>
      </w:r>
      <w:r w:rsidRPr="00970E0D">
        <w:rPr>
          <w:rFonts w:eastAsia="MS Gothic" w:cstheme="minorHAnsi"/>
          <w:snapToGrid w:val="0"/>
          <w:lang w:val="en-US"/>
        </w:rPr>
        <w:t>medulloblastoom</w:t>
      </w:r>
      <w:r w:rsidRPr="00970E0D">
        <w:rPr>
          <w:rFonts w:cstheme="minorHAnsi"/>
          <w:snapToGrid w:val="0"/>
          <w:lang w:val="en-US"/>
        </w:rPr>
        <w:tab/>
      </w:r>
      <w:sdt>
        <w:sdtPr>
          <w:rPr>
            <w:rFonts w:cstheme="minorHAnsi"/>
            <w:snapToGrid w:val="0"/>
            <w:lang w:val="en-US"/>
          </w:rPr>
          <w:id w:val="-1249880539"/>
          <w14:checkbox>
            <w14:checked w14:val="0"/>
            <w14:checkedState w14:val="2612" w14:font="MS Gothic"/>
            <w14:uncheckedState w14:val="2610" w14:font="MS Gothic"/>
          </w14:checkbox>
        </w:sdtPr>
        <w:sdtContent>
          <w:r w:rsidRPr="00970E0D">
            <w:rPr>
              <w:rFonts w:ascii="MS Gothic" w:eastAsia="MS Gothic" w:hAnsi="MS Gothic" w:cstheme="minorHAnsi"/>
              <w:snapToGrid w:val="0"/>
              <w:lang w:val="en-US"/>
            </w:rPr>
            <w:t>☐</w:t>
          </w:r>
        </w:sdtContent>
      </w:sdt>
      <w:r w:rsidRPr="00970E0D">
        <w:rPr>
          <w:rFonts w:cstheme="minorHAnsi"/>
          <w:snapToGrid w:val="0"/>
        </w:rPr>
        <w:t> </w:t>
      </w:r>
      <w:r w:rsidRPr="00970E0D">
        <w:rPr>
          <w:rFonts w:cstheme="minorHAnsi"/>
          <w:snapToGrid w:val="0"/>
          <w:lang w:val="en-US"/>
        </w:rPr>
        <w:t>prostaatcarcinoom</w:t>
      </w:r>
      <w:r w:rsidRPr="00970E0D">
        <w:rPr>
          <w:rFonts w:cstheme="minorHAnsi"/>
          <w:snapToGrid w:val="0"/>
          <w:lang w:val="en-US"/>
        </w:rPr>
        <w:tab/>
      </w:r>
      <w:sdt>
        <w:sdtPr>
          <w:rPr>
            <w:rFonts w:cstheme="minorHAnsi"/>
            <w:snapToGrid w:val="0"/>
            <w:lang w:val="en-US"/>
          </w:rPr>
          <w:id w:val="1823307383"/>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lang w:val="en-US"/>
            </w:rPr>
            <w:t>☐</w:t>
          </w:r>
        </w:sdtContent>
      </w:sdt>
      <w:r w:rsidRPr="00970E0D">
        <w:rPr>
          <w:rFonts w:cstheme="minorHAnsi"/>
          <w:snapToGrid w:val="0"/>
        </w:rPr>
        <w:t> </w:t>
      </w:r>
      <w:r w:rsidRPr="00970E0D">
        <w:rPr>
          <w:rFonts w:eastAsia="MS Gothic" w:cstheme="minorHAnsi"/>
          <w:snapToGrid w:val="0"/>
          <w:lang w:val="en-US"/>
        </w:rPr>
        <w:t xml:space="preserve">ander tumortype: </w:t>
      </w:r>
      <w:r w:rsidRPr="00970E0D">
        <w:rPr>
          <w:rFonts w:cstheme="minorHAnsi"/>
          <w:snapToGrid w:val="0"/>
          <w:lang w:val="en-US"/>
        </w:rPr>
        <w:t>………………….</w:t>
      </w:r>
    </w:p>
    <w:p w14:paraId="408C9B50" w14:textId="04A8C140" w:rsidR="008323A9" w:rsidRPr="00970E0D" w:rsidRDefault="00000000" w:rsidP="008323A9">
      <w:pPr>
        <w:pStyle w:val="UZInfobody"/>
        <w:spacing w:line="276" w:lineRule="auto"/>
        <w:rPr>
          <w:rFonts w:cstheme="minorHAnsi"/>
          <w:snapToGrid w:val="0"/>
        </w:rPr>
      </w:pPr>
      <w:sdt>
        <w:sdtPr>
          <w:rPr>
            <w:rFonts w:cstheme="minorHAnsi"/>
            <w:snapToGrid w:val="0"/>
          </w:rPr>
          <w:id w:val="-1466578265"/>
          <w14:checkbox>
            <w14:checked w14:val="0"/>
            <w14:checkedState w14:val="2612" w14:font="MS Gothic"/>
            <w14:uncheckedState w14:val="2610" w14:font="MS Gothic"/>
          </w14:checkbox>
        </w:sdtPr>
        <w:sdtContent>
          <w:r w:rsidR="008323A9" w:rsidRPr="00970E0D">
            <w:rPr>
              <w:rFonts w:ascii="MS Gothic" w:eastAsia="MS Gothic" w:hAnsi="MS Gothic" w:cstheme="minorHAnsi" w:hint="eastAsia"/>
              <w:snapToGrid w:val="0"/>
            </w:rPr>
            <w:t>☐</w:t>
          </w:r>
        </w:sdtContent>
      </w:sdt>
      <w:r w:rsidR="008323A9" w:rsidRPr="00970E0D">
        <w:rPr>
          <w:rFonts w:cstheme="minorHAnsi"/>
          <w:snapToGrid w:val="0"/>
        </w:rPr>
        <w:t> </w:t>
      </w:r>
      <w:r w:rsidR="008323A9" w:rsidRPr="00970E0D">
        <w:rPr>
          <w:rFonts w:cstheme="minorHAnsi"/>
          <w:snapToGrid w:val="0"/>
        </w:rPr>
        <w:t xml:space="preserve">RNA NGS </w:t>
      </w:r>
      <w:r w:rsidR="00CF2D8A" w:rsidRPr="00970E0D">
        <w:rPr>
          <w:rFonts w:cstheme="minorHAnsi"/>
          <w:snapToGrid w:val="0"/>
        </w:rPr>
        <w:t>P</w:t>
      </w:r>
      <w:r w:rsidR="005C4ED0" w:rsidRPr="00970E0D">
        <w:rPr>
          <w:rFonts w:cstheme="minorHAnsi"/>
          <w:snapToGrid w:val="0"/>
        </w:rPr>
        <w:t>an</w:t>
      </w:r>
      <w:r w:rsidR="00CF2D8A" w:rsidRPr="00970E0D">
        <w:rPr>
          <w:rFonts w:cstheme="minorHAnsi"/>
          <w:snapToGrid w:val="0"/>
        </w:rPr>
        <w:t>C</w:t>
      </w:r>
      <w:r w:rsidR="005C4ED0" w:rsidRPr="00970E0D">
        <w:rPr>
          <w:rFonts w:cstheme="minorHAnsi"/>
          <w:snapToGrid w:val="0"/>
        </w:rPr>
        <w:t>ancer panel</w:t>
      </w:r>
      <w:r w:rsidR="008323A9" w:rsidRPr="00970E0D">
        <w:rPr>
          <w:rFonts w:cstheme="minorHAnsi"/>
          <w:snapToGrid w:val="0"/>
        </w:rPr>
        <w:t xml:space="preserve">: detectie van fusies en splice varianten met RNA NGS van </w:t>
      </w:r>
      <w:r w:rsidR="006E7141" w:rsidRPr="00970E0D">
        <w:rPr>
          <w:rFonts w:cstheme="minorHAnsi"/>
          <w:snapToGrid w:val="0"/>
        </w:rPr>
        <w:t>17</w:t>
      </w:r>
      <w:r w:rsidR="00970E0D" w:rsidRPr="00970E0D">
        <w:rPr>
          <w:rFonts w:cstheme="minorHAnsi"/>
          <w:snapToGrid w:val="0"/>
        </w:rPr>
        <w:t>5</w:t>
      </w:r>
      <w:r w:rsidR="008323A9" w:rsidRPr="00970E0D">
        <w:rPr>
          <w:rFonts w:cstheme="minorHAnsi"/>
          <w:snapToGrid w:val="0"/>
        </w:rPr>
        <w:t xml:space="preserve"> genen</w:t>
      </w:r>
      <w:r w:rsidR="00331D0D" w:rsidRPr="00970E0D">
        <w:rPr>
          <w:rFonts w:cstheme="minorHAnsi"/>
          <w:snapToGrid w:val="0"/>
        </w:rPr>
        <w:t xml:space="preserve"> </w:t>
      </w:r>
      <w:r w:rsidR="00911075" w:rsidRPr="00970E0D">
        <w:rPr>
          <w:rFonts w:cstheme="minorHAnsi"/>
          <w:snapToGrid w:val="0"/>
        </w:rPr>
        <w:t>@</w:t>
      </w:r>
      <w:r w:rsidR="008323A9" w:rsidRPr="00970E0D">
        <w:rPr>
          <w:rFonts w:cstheme="minorHAnsi"/>
          <w:snapToGrid w:val="0"/>
        </w:rPr>
        <w:t xml:space="preserve"> ° # $$</w:t>
      </w:r>
    </w:p>
    <w:p w14:paraId="2669A705" w14:textId="45D18878" w:rsidR="00756C3D" w:rsidRPr="00970E0D" w:rsidRDefault="008323A9" w:rsidP="008323A9">
      <w:pPr>
        <w:pStyle w:val="UZInfobody"/>
        <w:spacing w:line="276" w:lineRule="auto"/>
        <w:rPr>
          <w:rFonts w:cstheme="minorHAnsi"/>
          <w:snapToGrid w:val="0"/>
        </w:rPr>
      </w:pPr>
      <w:r w:rsidRPr="00970E0D">
        <w:rPr>
          <w:rFonts w:cstheme="minorHAnsi"/>
          <w:snapToGrid w:val="0"/>
        </w:rPr>
        <w:tab/>
      </w:r>
      <w:r w:rsidRPr="00970E0D">
        <w:rPr>
          <w:rFonts w:cstheme="minorHAnsi"/>
          <w:snapToGrid w:val="0"/>
        </w:rPr>
        <w:tab/>
      </w:r>
      <w:r w:rsidRPr="00970E0D">
        <w:rPr>
          <w:rFonts w:cstheme="minorHAnsi"/>
          <w:snapToGrid w:val="0"/>
        </w:rPr>
        <w:tab/>
      </w:r>
      <w:sdt>
        <w:sdtPr>
          <w:rPr>
            <w:rFonts w:cstheme="minorHAnsi"/>
            <w:snapToGrid w:val="0"/>
          </w:rPr>
          <w:id w:val="-225538613"/>
          <w14:checkbox>
            <w14:checked w14:val="0"/>
            <w14:checkedState w14:val="2612" w14:font="MS Gothic"/>
            <w14:uncheckedState w14:val="2610" w14:font="MS Gothic"/>
          </w14:checkbox>
        </w:sdtPr>
        <w:sdtContent>
          <w:r w:rsidR="000E5FC9" w:rsidRPr="00970E0D">
            <w:rPr>
              <w:rFonts w:ascii="MS Gothic" w:eastAsia="MS Gothic" w:hAnsi="MS Gothic" w:cstheme="minorHAnsi" w:hint="eastAsia"/>
              <w:snapToGrid w:val="0"/>
            </w:rPr>
            <w:t>☐</w:t>
          </w:r>
        </w:sdtContent>
      </w:sdt>
      <w:r w:rsidRPr="00970E0D">
        <w:rPr>
          <w:rFonts w:cstheme="minorHAnsi"/>
          <w:snapToGrid w:val="0"/>
        </w:rPr>
        <w:t> </w:t>
      </w:r>
      <w:r w:rsidRPr="00970E0D">
        <w:rPr>
          <w:rFonts w:cstheme="minorHAnsi"/>
          <w:snapToGrid w:val="0"/>
        </w:rPr>
        <w:t>longcarcinoom</w:t>
      </w:r>
      <w:r w:rsidRPr="00970E0D">
        <w:rPr>
          <w:rFonts w:cstheme="minorHAnsi"/>
          <w:snapToGrid w:val="0"/>
        </w:rPr>
        <w:tab/>
      </w:r>
      <w:r w:rsidRPr="00970E0D">
        <w:rPr>
          <w:rFonts w:cstheme="minorHAnsi"/>
          <w:snapToGrid w:val="0"/>
        </w:rPr>
        <w:tab/>
      </w:r>
      <w:sdt>
        <w:sdtPr>
          <w:rPr>
            <w:rFonts w:cstheme="minorHAnsi"/>
            <w:snapToGrid w:val="0"/>
          </w:rPr>
          <w:id w:val="98313140"/>
          <w14:checkbox>
            <w14:checked w14:val="0"/>
            <w14:checkedState w14:val="2612" w14:font="MS Gothic"/>
            <w14:uncheckedState w14:val="2610" w14:font="MS Gothic"/>
          </w14:checkbox>
        </w:sdtPr>
        <w:sdtContent>
          <w:r w:rsidRPr="00970E0D">
            <w:rPr>
              <w:rFonts w:ascii="MS Gothic" w:eastAsia="MS Gothic" w:hAnsi="MS Gothic" w:cstheme="minorHAnsi"/>
              <w:snapToGrid w:val="0"/>
            </w:rPr>
            <w:t>☐</w:t>
          </w:r>
        </w:sdtContent>
      </w:sdt>
      <w:r w:rsidRPr="00970E0D">
        <w:rPr>
          <w:rFonts w:cstheme="minorHAnsi"/>
          <w:snapToGrid w:val="0"/>
        </w:rPr>
        <w:t> </w:t>
      </w:r>
      <w:r w:rsidR="0001145F" w:rsidRPr="00970E0D">
        <w:rPr>
          <w:rFonts w:cstheme="minorHAnsi"/>
          <w:snapToGrid w:val="0"/>
        </w:rPr>
        <w:t>schildkliercarcinoom</w:t>
      </w:r>
      <w:r w:rsidRPr="00970E0D">
        <w:rPr>
          <w:rFonts w:cstheme="minorHAnsi"/>
          <w:snapToGrid w:val="0"/>
        </w:rPr>
        <w:tab/>
      </w:r>
      <w:sdt>
        <w:sdtPr>
          <w:rPr>
            <w:rFonts w:cstheme="minorHAnsi"/>
            <w:snapToGrid w:val="0"/>
          </w:rPr>
          <w:id w:val="-15464136"/>
          <w14:checkbox>
            <w14:checked w14:val="0"/>
            <w14:checkedState w14:val="2612" w14:font="MS Gothic"/>
            <w14:uncheckedState w14:val="2610" w14:font="MS Gothic"/>
          </w14:checkbox>
        </w:sdtPr>
        <w:sdtContent>
          <w:r w:rsidRPr="00970E0D">
            <w:rPr>
              <w:rFonts w:ascii="MS Gothic" w:eastAsia="MS Gothic" w:hAnsi="MS Gothic" w:cstheme="minorHAnsi"/>
              <w:snapToGrid w:val="0"/>
            </w:rPr>
            <w:t>☐</w:t>
          </w:r>
        </w:sdtContent>
      </w:sdt>
      <w:r w:rsidRPr="00970E0D">
        <w:rPr>
          <w:rFonts w:cstheme="minorHAnsi"/>
          <w:snapToGrid w:val="0"/>
        </w:rPr>
        <w:t> </w:t>
      </w:r>
      <w:r w:rsidR="0001145F" w:rsidRPr="00970E0D">
        <w:rPr>
          <w:rFonts w:cstheme="minorHAnsi"/>
          <w:snapToGrid w:val="0"/>
        </w:rPr>
        <w:t>glioom</w:t>
      </w:r>
      <w:r w:rsidR="00756C3D" w:rsidRPr="00970E0D">
        <w:rPr>
          <w:rFonts w:cstheme="minorHAnsi"/>
          <w:snapToGrid w:val="0"/>
        </w:rPr>
        <w:tab/>
      </w:r>
      <w:r w:rsidR="00130CB8" w:rsidRPr="00970E0D">
        <w:rPr>
          <w:rFonts w:cstheme="minorHAnsi"/>
          <w:snapToGrid w:val="0"/>
        </w:rPr>
        <w:tab/>
      </w:r>
      <w:sdt>
        <w:sdtPr>
          <w:rPr>
            <w:rFonts w:cstheme="minorHAnsi"/>
            <w:snapToGrid w:val="0"/>
            <w:lang w:val="nl-BE"/>
          </w:rPr>
          <w:id w:val="-166795656"/>
          <w14:checkbox>
            <w14:checked w14:val="0"/>
            <w14:checkedState w14:val="2612" w14:font="MS Gothic"/>
            <w14:uncheckedState w14:val="2610" w14:font="MS Gothic"/>
          </w14:checkbox>
        </w:sdtPr>
        <w:sdtContent>
          <w:r w:rsidR="0070712C" w:rsidRPr="00970E0D">
            <w:rPr>
              <w:rFonts w:ascii="MS Gothic" w:eastAsia="MS Gothic" w:hAnsi="MS Gothic" w:cstheme="minorHAnsi" w:hint="eastAsia"/>
              <w:snapToGrid w:val="0"/>
              <w:lang w:val="nl-BE"/>
            </w:rPr>
            <w:t>☐</w:t>
          </w:r>
        </w:sdtContent>
      </w:sdt>
      <w:r w:rsidR="0070712C" w:rsidRPr="00970E0D">
        <w:rPr>
          <w:rFonts w:cstheme="minorHAnsi"/>
          <w:snapToGrid w:val="0"/>
        </w:rPr>
        <w:t> </w:t>
      </w:r>
      <w:r w:rsidR="0070712C" w:rsidRPr="00970E0D">
        <w:rPr>
          <w:rFonts w:cstheme="minorHAnsi"/>
          <w:snapToGrid w:val="0"/>
        </w:rPr>
        <w:t>cholangiocarcinoom</w:t>
      </w:r>
    </w:p>
    <w:p w14:paraId="15EEF564" w14:textId="2ABE5408" w:rsidR="00756C3D" w:rsidRPr="00970E0D" w:rsidRDefault="00756C3D" w:rsidP="00756C3D">
      <w:pPr>
        <w:pStyle w:val="UZInfobody"/>
        <w:spacing w:line="276" w:lineRule="auto"/>
        <w:rPr>
          <w:rFonts w:cstheme="minorHAnsi"/>
          <w:snapToGrid w:val="0"/>
          <w:lang w:val="nl-BE"/>
        </w:rPr>
      </w:pPr>
      <w:r w:rsidRPr="00970E0D">
        <w:rPr>
          <w:rFonts w:cstheme="minorHAnsi"/>
          <w:snapToGrid w:val="0"/>
          <w:lang w:val="nl-BE"/>
        </w:rPr>
        <w:tab/>
      </w:r>
      <w:r w:rsidRPr="00970E0D">
        <w:rPr>
          <w:rFonts w:cstheme="minorHAnsi"/>
          <w:snapToGrid w:val="0"/>
          <w:lang w:val="nl-BE"/>
        </w:rPr>
        <w:tab/>
      </w:r>
      <w:r w:rsidRPr="00970E0D">
        <w:rPr>
          <w:rFonts w:cstheme="minorHAnsi"/>
          <w:snapToGrid w:val="0"/>
          <w:lang w:val="nl-BE"/>
        </w:rPr>
        <w:tab/>
      </w:r>
      <w:sdt>
        <w:sdtPr>
          <w:rPr>
            <w:rFonts w:cstheme="minorHAnsi"/>
            <w:snapToGrid w:val="0"/>
          </w:rPr>
          <w:id w:val="1219940460"/>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rPr>
            <w:t>☐</w:t>
          </w:r>
        </w:sdtContent>
      </w:sdt>
      <w:r w:rsidRPr="00970E0D">
        <w:rPr>
          <w:rFonts w:cstheme="minorHAnsi"/>
          <w:snapToGrid w:val="0"/>
        </w:rPr>
        <w:t> </w:t>
      </w:r>
      <w:r w:rsidRPr="00970E0D">
        <w:rPr>
          <w:rFonts w:eastAsia="MS Gothic" w:cstheme="minorHAnsi"/>
          <w:snapToGrid w:val="0"/>
          <w:lang w:val="nl-BE"/>
        </w:rPr>
        <w:t>speekselkliertumor</w:t>
      </w:r>
      <w:r w:rsidRPr="00970E0D">
        <w:rPr>
          <w:rFonts w:eastAsia="MS Gothic" w:cstheme="minorHAnsi"/>
          <w:snapToGrid w:val="0"/>
          <w:lang w:val="nl-BE"/>
        </w:rPr>
        <w:tab/>
      </w:r>
      <w:r w:rsidRPr="00970E0D">
        <w:rPr>
          <w:rFonts w:cstheme="minorHAnsi"/>
          <w:snapToGrid w:val="0"/>
          <w:lang w:val="nl-BE"/>
        </w:rPr>
        <w:tab/>
      </w:r>
      <w:sdt>
        <w:sdtPr>
          <w:rPr>
            <w:rFonts w:cstheme="minorHAnsi"/>
            <w:snapToGrid w:val="0"/>
            <w:lang w:val="nl-BE"/>
          </w:rPr>
          <w:id w:val="-2107341859"/>
          <w14:checkbox>
            <w14:checked w14:val="0"/>
            <w14:checkedState w14:val="2612" w14:font="MS Gothic"/>
            <w14:uncheckedState w14:val="2610" w14:font="MS Gothic"/>
          </w14:checkbox>
        </w:sdtPr>
        <w:sdtContent>
          <w:r w:rsidR="0070712C" w:rsidRPr="00970E0D">
            <w:rPr>
              <w:rFonts w:ascii="MS Gothic" w:eastAsia="MS Gothic" w:hAnsi="MS Gothic" w:cstheme="minorHAnsi" w:hint="eastAsia"/>
              <w:snapToGrid w:val="0"/>
              <w:lang w:val="nl-BE"/>
            </w:rPr>
            <w:t>☐</w:t>
          </w:r>
        </w:sdtContent>
      </w:sdt>
      <w:r w:rsidRPr="00970E0D">
        <w:rPr>
          <w:rFonts w:cstheme="minorHAnsi"/>
          <w:snapToGrid w:val="0"/>
        </w:rPr>
        <w:t> </w:t>
      </w:r>
      <w:r w:rsidRPr="00970E0D">
        <w:rPr>
          <w:rFonts w:cstheme="minorHAnsi"/>
          <w:snapToGrid w:val="0"/>
        </w:rPr>
        <w:t>melanocytaire laesie</w:t>
      </w:r>
      <w:r w:rsidRPr="00970E0D">
        <w:rPr>
          <w:rFonts w:cstheme="minorHAnsi"/>
          <w:snapToGrid w:val="0"/>
          <w:lang w:val="nl-BE"/>
        </w:rPr>
        <w:tab/>
      </w:r>
      <w:sdt>
        <w:sdtPr>
          <w:rPr>
            <w:rFonts w:cstheme="minorHAnsi"/>
            <w:snapToGrid w:val="0"/>
            <w:lang w:val="nl-BE"/>
          </w:rPr>
          <w:id w:val="207610800"/>
          <w14:checkbox>
            <w14:checked w14:val="0"/>
            <w14:checkedState w14:val="2612" w14:font="MS Gothic"/>
            <w14:uncheckedState w14:val="2610" w14:font="MS Gothic"/>
          </w14:checkbox>
        </w:sdtPr>
        <w:sdtContent>
          <w:r w:rsidR="006E7141" w:rsidRPr="00970E0D">
            <w:rPr>
              <w:rFonts w:ascii="MS Gothic" w:eastAsia="MS Gothic" w:hAnsi="MS Gothic" w:cstheme="minorHAnsi" w:hint="eastAsia"/>
              <w:snapToGrid w:val="0"/>
              <w:lang w:val="nl-BE"/>
            </w:rPr>
            <w:t>☐</w:t>
          </w:r>
        </w:sdtContent>
      </w:sdt>
      <w:r w:rsidR="006E7141" w:rsidRPr="00970E0D">
        <w:rPr>
          <w:rFonts w:cstheme="minorHAnsi"/>
          <w:snapToGrid w:val="0"/>
        </w:rPr>
        <w:t> </w:t>
      </w:r>
      <w:r w:rsidR="006E7141" w:rsidRPr="00970E0D">
        <w:rPr>
          <w:rFonts w:eastAsia="MS Gothic" w:cstheme="minorHAnsi"/>
          <w:snapToGrid w:val="0"/>
          <w:lang w:val="nl-BE"/>
        </w:rPr>
        <w:t>niercarcinoom</w:t>
      </w:r>
      <w:r w:rsidR="00130CB8" w:rsidRPr="00970E0D">
        <w:rPr>
          <w:rFonts w:eastAsia="MS Gothic" w:cstheme="minorHAnsi"/>
          <w:snapToGrid w:val="0"/>
          <w:lang w:val="nl-BE"/>
        </w:rPr>
        <w:tab/>
      </w:r>
      <w:r w:rsidR="00130CB8" w:rsidRPr="00970E0D">
        <w:rPr>
          <w:rFonts w:eastAsia="MS Gothic" w:cstheme="minorHAnsi"/>
          <w:snapToGrid w:val="0"/>
          <w:lang w:val="nl-BE"/>
        </w:rPr>
        <w:tab/>
      </w:r>
      <w:sdt>
        <w:sdtPr>
          <w:rPr>
            <w:rFonts w:cstheme="minorHAnsi"/>
            <w:snapToGrid w:val="0"/>
            <w:lang w:val="nl-BE"/>
          </w:rPr>
          <w:id w:val="-128089415"/>
          <w14:checkbox>
            <w14:checked w14:val="0"/>
            <w14:checkedState w14:val="2612" w14:font="MS Gothic"/>
            <w14:uncheckedState w14:val="2610" w14:font="MS Gothic"/>
          </w14:checkbox>
        </w:sdtPr>
        <w:sdtContent>
          <w:r w:rsidR="00130CB8" w:rsidRPr="00970E0D">
            <w:rPr>
              <w:rFonts w:ascii="MS Gothic" w:eastAsia="MS Gothic" w:hAnsi="MS Gothic" w:cstheme="minorHAnsi" w:hint="eastAsia"/>
              <w:snapToGrid w:val="0"/>
              <w:lang w:val="nl-BE"/>
            </w:rPr>
            <w:t>☐</w:t>
          </w:r>
        </w:sdtContent>
      </w:sdt>
      <w:r w:rsidR="00130CB8" w:rsidRPr="00970E0D">
        <w:rPr>
          <w:rFonts w:cstheme="minorHAnsi"/>
          <w:snapToGrid w:val="0"/>
        </w:rPr>
        <w:t> </w:t>
      </w:r>
      <w:r w:rsidR="00130CB8" w:rsidRPr="00970E0D">
        <w:rPr>
          <w:rFonts w:cstheme="minorHAnsi"/>
          <w:snapToGrid w:val="0"/>
        </w:rPr>
        <w:t>weke delen letsel</w:t>
      </w:r>
    </w:p>
    <w:p w14:paraId="57662BCC" w14:textId="6FA97A5C" w:rsidR="0070712C" w:rsidRPr="008E2D8E" w:rsidRDefault="0070712C" w:rsidP="0070712C">
      <w:pPr>
        <w:pStyle w:val="UZInfobody"/>
        <w:spacing w:line="276" w:lineRule="auto"/>
        <w:rPr>
          <w:rFonts w:cstheme="minorHAnsi"/>
          <w:snapToGrid w:val="0"/>
        </w:rPr>
      </w:pPr>
      <w:r w:rsidRPr="00970E0D">
        <w:rPr>
          <w:rFonts w:cstheme="minorHAnsi"/>
          <w:snapToGrid w:val="0"/>
          <w:lang w:val="nl-BE"/>
        </w:rPr>
        <w:tab/>
      </w:r>
      <w:r w:rsidRPr="00970E0D">
        <w:rPr>
          <w:rFonts w:cstheme="minorHAnsi"/>
          <w:snapToGrid w:val="0"/>
          <w:lang w:val="nl-BE"/>
        </w:rPr>
        <w:tab/>
      </w:r>
      <w:r w:rsidRPr="00970E0D">
        <w:rPr>
          <w:rFonts w:cstheme="minorHAnsi"/>
          <w:snapToGrid w:val="0"/>
          <w:lang w:val="nl-BE"/>
        </w:rPr>
        <w:tab/>
      </w:r>
      <w:sdt>
        <w:sdtPr>
          <w:rPr>
            <w:rFonts w:cstheme="minorHAnsi"/>
            <w:snapToGrid w:val="0"/>
          </w:rPr>
          <w:id w:val="2041397832"/>
          <w14:checkbox>
            <w14:checked w14:val="0"/>
            <w14:checkedState w14:val="2612" w14:font="MS Gothic"/>
            <w14:uncheckedState w14:val="2610" w14:font="MS Gothic"/>
          </w14:checkbox>
        </w:sdtPr>
        <w:sdtContent>
          <w:r w:rsidRPr="00970E0D">
            <w:rPr>
              <w:rFonts w:ascii="MS Gothic" w:eastAsia="MS Gothic" w:hAnsi="MS Gothic" w:cstheme="minorHAnsi" w:hint="eastAsia"/>
              <w:snapToGrid w:val="0"/>
            </w:rPr>
            <w:t>☐</w:t>
          </w:r>
        </w:sdtContent>
      </w:sdt>
      <w:r w:rsidRPr="00970E0D">
        <w:rPr>
          <w:rFonts w:cstheme="minorHAnsi"/>
          <w:snapToGrid w:val="0"/>
        </w:rPr>
        <w:t> </w:t>
      </w:r>
      <w:r w:rsidR="006E7141" w:rsidRPr="00970E0D">
        <w:rPr>
          <w:rFonts w:eastAsia="MS Gothic" w:cstheme="minorHAnsi"/>
          <w:snapToGrid w:val="0"/>
          <w:lang w:val="nl-BE"/>
        </w:rPr>
        <w:t>urotheelcelcarcinoom</w:t>
      </w:r>
      <w:r w:rsidRPr="00970E0D">
        <w:rPr>
          <w:rFonts w:eastAsia="MS Gothic" w:cstheme="minorHAnsi"/>
          <w:snapToGrid w:val="0"/>
          <w:lang w:val="nl-BE"/>
        </w:rPr>
        <w:tab/>
      </w:r>
      <w:r w:rsidRPr="00970E0D">
        <w:rPr>
          <w:rFonts w:eastAsia="MS Gothic" w:cstheme="minorHAnsi"/>
          <w:snapToGrid w:val="0"/>
          <w:lang w:val="nl-BE"/>
        </w:rPr>
        <w:tab/>
      </w:r>
      <w:sdt>
        <w:sdtPr>
          <w:rPr>
            <w:rFonts w:cstheme="minorHAnsi"/>
            <w:snapToGrid w:val="0"/>
          </w:rPr>
          <w:id w:val="420140177"/>
          <w14:checkbox>
            <w14:checked w14:val="0"/>
            <w14:checkedState w14:val="2612" w14:font="MS Gothic"/>
            <w14:uncheckedState w14:val="2610" w14:font="MS Gothic"/>
          </w14:checkbox>
        </w:sdtPr>
        <w:sdtContent>
          <w:r w:rsidR="006E7141" w:rsidRPr="00970E0D">
            <w:rPr>
              <w:rFonts w:ascii="MS Gothic" w:eastAsia="MS Gothic" w:hAnsi="MS Gothic" w:cstheme="minorHAnsi" w:hint="eastAsia"/>
              <w:snapToGrid w:val="0"/>
            </w:rPr>
            <w:t>☐</w:t>
          </w:r>
        </w:sdtContent>
      </w:sdt>
      <w:r w:rsidR="006E7141" w:rsidRPr="00970E0D">
        <w:rPr>
          <w:rFonts w:cstheme="minorHAnsi"/>
          <w:snapToGrid w:val="0"/>
        </w:rPr>
        <w:t> </w:t>
      </w:r>
      <w:r w:rsidR="006E7141" w:rsidRPr="00970E0D">
        <w:rPr>
          <w:rFonts w:eastAsia="MS Gothic" w:cstheme="minorHAnsi"/>
          <w:snapToGrid w:val="0"/>
          <w:lang w:val="nl-BE"/>
        </w:rPr>
        <w:t xml:space="preserve">ander tumortype: </w:t>
      </w:r>
      <w:r w:rsidR="006E7141" w:rsidRPr="00970E0D">
        <w:rPr>
          <w:rFonts w:cstheme="minorHAnsi"/>
          <w:snapToGrid w:val="0"/>
        </w:rPr>
        <w:t>……………………</w:t>
      </w:r>
      <w:r w:rsidR="00130CB8" w:rsidRPr="00970E0D">
        <w:rPr>
          <w:rFonts w:cstheme="minorHAnsi"/>
          <w:snapToGrid w:val="0"/>
        </w:rPr>
        <w:t>.</w:t>
      </w:r>
    </w:p>
    <w:p w14:paraId="510A6033" w14:textId="77777777" w:rsidR="008323A9" w:rsidRDefault="00000000" w:rsidP="008323A9">
      <w:pPr>
        <w:pStyle w:val="UZInfobody"/>
        <w:spacing w:line="276" w:lineRule="auto"/>
        <w:rPr>
          <w:rFonts w:cstheme="minorHAnsi"/>
          <w:snapToGrid w:val="0"/>
        </w:rPr>
      </w:pPr>
      <w:sdt>
        <w:sdtPr>
          <w:rPr>
            <w:rFonts w:cstheme="minorHAnsi"/>
            <w:snapToGrid w:val="0"/>
          </w:rPr>
          <w:id w:val="-1950700550"/>
          <w14:checkbox>
            <w14:checked w14:val="0"/>
            <w14:checkedState w14:val="2612" w14:font="MS Gothic"/>
            <w14:uncheckedState w14:val="2610" w14:font="MS Gothic"/>
          </w14:checkbox>
        </w:sdtPr>
        <w:sdtContent>
          <w:r w:rsidR="008323A9">
            <w:rPr>
              <w:rFonts w:ascii="MS Gothic" w:eastAsia="MS Gothic" w:hAnsi="MS Gothic" w:cstheme="minorHAnsi" w:hint="eastAsia"/>
              <w:snapToGrid w:val="0"/>
            </w:rPr>
            <w:t>☐</w:t>
          </w:r>
        </w:sdtContent>
      </w:sdt>
      <w:r w:rsidR="008323A9">
        <w:rPr>
          <w:rFonts w:cstheme="minorHAnsi"/>
          <w:snapToGrid w:val="0"/>
        </w:rPr>
        <w:t> </w:t>
      </w:r>
      <w:r w:rsidR="00331D0D" w:rsidRPr="00331D0D">
        <w:rPr>
          <w:rFonts w:cstheme="minorHAnsi"/>
          <w:i/>
          <w:snapToGrid w:val="0"/>
        </w:rPr>
        <w:t>MGMT</w:t>
      </w:r>
      <w:r w:rsidR="00331D0D">
        <w:rPr>
          <w:rFonts w:cstheme="minorHAnsi"/>
          <w:snapToGrid w:val="0"/>
        </w:rPr>
        <w:t xml:space="preserve"> promote</w:t>
      </w:r>
      <w:r w:rsidR="008323A9">
        <w:rPr>
          <w:rFonts w:cstheme="minorHAnsi"/>
          <w:snapToGrid w:val="0"/>
        </w:rPr>
        <w:t>r</w:t>
      </w:r>
      <w:r w:rsidR="00331D0D">
        <w:rPr>
          <w:rFonts w:cstheme="minorHAnsi"/>
          <w:snapToGrid w:val="0"/>
        </w:rPr>
        <w:t xml:space="preserve"> methylatie-</w:t>
      </w:r>
      <w:r w:rsidR="008323A9">
        <w:rPr>
          <w:rFonts w:cstheme="minorHAnsi"/>
          <w:snapToGrid w:val="0"/>
        </w:rPr>
        <w:t>analy</w:t>
      </w:r>
      <w:r w:rsidR="00911075">
        <w:rPr>
          <w:rFonts w:cstheme="minorHAnsi"/>
          <w:snapToGrid w:val="0"/>
        </w:rPr>
        <w:t>se met qMSP voor glioblastomen @</w:t>
      </w:r>
      <w:r w:rsidR="008323A9">
        <w:rPr>
          <w:rFonts w:cstheme="minorHAnsi"/>
          <w:snapToGrid w:val="0"/>
        </w:rPr>
        <w:t xml:space="preserve"> #</w:t>
      </w:r>
    </w:p>
    <w:p w14:paraId="16196D48" w14:textId="77777777" w:rsidR="00DD726B" w:rsidRDefault="00000000" w:rsidP="00DD726B">
      <w:pPr>
        <w:pStyle w:val="UZInfobody"/>
        <w:spacing w:line="276" w:lineRule="auto"/>
        <w:rPr>
          <w:rFonts w:cstheme="minorHAnsi"/>
          <w:snapToGrid w:val="0"/>
        </w:rPr>
      </w:pPr>
      <w:sdt>
        <w:sdtPr>
          <w:rPr>
            <w:rFonts w:cstheme="minorHAnsi"/>
            <w:snapToGrid w:val="0"/>
          </w:rPr>
          <w:id w:val="-1217115159"/>
          <w14:checkbox>
            <w14:checked w14:val="0"/>
            <w14:checkedState w14:val="2612" w14:font="MS Gothic"/>
            <w14:uncheckedState w14:val="2610" w14:font="MS Gothic"/>
          </w14:checkbox>
        </w:sdtPr>
        <w:sdtContent>
          <w:r w:rsidR="008323A9">
            <w:rPr>
              <w:rFonts w:ascii="MS Gothic" w:eastAsia="MS Gothic" w:hAnsi="MS Gothic" w:cstheme="minorHAnsi" w:hint="eastAsia"/>
              <w:snapToGrid w:val="0"/>
            </w:rPr>
            <w:t>☐</w:t>
          </w:r>
        </w:sdtContent>
      </w:sdt>
      <w:r w:rsidR="008323A9">
        <w:rPr>
          <w:rFonts w:cstheme="minorHAnsi"/>
          <w:snapToGrid w:val="0"/>
        </w:rPr>
        <w:t> </w:t>
      </w:r>
      <w:r w:rsidR="00DD726B">
        <w:rPr>
          <w:rFonts w:cstheme="minorHAnsi"/>
          <w:snapToGrid w:val="0"/>
        </w:rPr>
        <w:t>MSI (microsa</w:t>
      </w:r>
      <w:r w:rsidR="00911075">
        <w:rPr>
          <w:rFonts w:cstheme="minorHAnsi"/>
          <w:snapToGrid w:val="0"/>
        </w:rPr>
        <w:t xml:space="preserve">telliet instabiliteit) analyse @ </w:t>
      </w:r>
      <w:r w:rsidR="00DD726B">
        <w:rPr>
          <w:rFonts w:cstheme="minorHAnsi"/>
          <w:snapToGrid w:val="0"/>
        </w:rPr>
        <w:t>°</w:t>
      </w:r>
    </w:p>
    <w:p w14:paraId="68821415" w14:textId="77777777" w:rsidR="004D12FE" w:rsidRDefault="00000000" w:rsidP="00DD726B">
      <w:pPr>
        <w:pStyle w:val="UZInfobody"/>
        <w:spacing w:line="276" w:lineRule="auto"/>
        <w:rPr>
          <w:rFonts w:cstheme="minorHAnsi"/>
          <w:snapToGrid w:val="0"/>
        </w:rPr>
      </w:pPr>
      <w:sdt>
        <w:sdtPr>
          <w:rPr>
            <w:rFonts w:cstheme="minorHAnsi"/>
            <w:snapToGrid w:val="0"/>
          </w:rPr>
          <w:id w:val="-620770906"/>
          <w14:checkbox>
            <w14:checked w14:val="0"/>
            <w14:checkedState w14:val="2612" w14:font="MS Gothic"/>
            <w14:uncheckedState w14:val="2610" w14:font="MS Gothic"/>
          </w14:checkbox>
        </w:sdtPr>
        <w:sdtContent>
          <w:r w:rsidR="00331D0D">
            <w:rPr>
              <w:rFonts w:ascii="MS Gothic" w:eastAsia="MS Gothic" w:hAnsi="MS Gothic" w:cstheme="minorHAnsi" w:hint="eastAsia"/>
              <w:snapToGrid w:val="0"/>
            </w:rPr>
            <w:t>☐</w:t>
          </w:r>
        </w:sdtContent>
      </w:sdt>
      <w:r w:rsidR="00331D0D">
        <w:rPr>
          <w:rFonts w:cstheme="minorHAnsi"/>
          <w:snapToGrid w:val="0"/>
        </w:rPr>
        <w:t> </w:t>
      </w:r>
      <w:r w:rsidR="004D12FE" w:rsidRPr="00331D0D">
        <w:rPr>
          <w:rFonts w:cstheme="minorHAnsi"/>
          <w:i/>
          <w:snapToGrid w:val="0"/>
        </w:rPr>
        <w:t>MLH1</w:t>
      </w:r>
      <w:r w:rsidR="004D12FE">
        <w:rPr>
          <w:rFonts w:cstheme="minorHAnsi"/>
          <w:snapToGrid w:val="0"/>
        </w:rPr>
        <w:t xml:space="preserve"> hypermethylatie (enkel indien MLH1/PMS2 afwijkend)</w:t>
      </w:r>
      <w:r w:rsidR="009F3CDF">
        <w:rPr>
          <w:rFonts w:cstheme="minorHAnsi"/>
          <w:snapToGrid w:val="0"/>
        </w:rPr>
        <w:t xml:space="preserve"> </w:t>
      </w:r>
    </w:p>
    <w:p w14:paraId="61495AEB" w14:textId="77777777" w:rsidR="00656F22" w:rsidRPr="001B5C6B" w:rsidRDefault="00000000" w:rsidP="00656F22">
      <w:pPr>
        <w:pStyle w:val="UZInfobody"/>
        <w:spacing w:line="276" w:lineRule="auto"/>
        <w:rPr>
          <w:rFonts w:cstheme="minorHAnsi"/>
          <w:snapToGrid w:val="0"/>
          <w:lang w:val="nl-BE"/>
        </w:rPr>
      </w:pPr>
      <w:sdt>
        <w:sdtPr>
          <w:rPr>
            <w:rFonts w:cstheme="minorHAnsi"/>
            <w:snapToGrid w:val="0"/>
            <w:lang w:val="nl-BE"/>
          </w:rPr>
          <w:id w:val="1307590395"/>
          <w14:checkbox>
            <w14:checked w14:val="0"/>
            <w14:checkedState w14:val="2612" w14:font="MS Gothic"/>
            <w14:uncheckedState w14:val="2610" w14:font="MS Gothic"/>
          </w14:checkbox>
        </w:sdtPr>
        <w:sdtContent>
          <w:r w:rsidR="00331D0D" w:rsidRPr="001B5C6B">
            <w:rPr>
              <w:rFonts w:ascii="MS Gothic" w:eastAsia="MS Gothic" w:hAnsi="MS Gothic" w:cstheme="minorHAnsi" w:hint="eastAsia"/>
              <w:snapToGrid w:val="0"/>
              <w:lang w:val="nl-BE"/>
            </w:rPr>
            <w:t>☐</w:t>
          </w:r>
        </w:sdtContent>
      </w:sdt>
      <w:r w:rsidR="00331D0D">
        <w:rPr>
          <w:rFonts w:cstheme="minorHAnsi"/>
          <w:snapToGrid w:val="0"/>
        </w:rPr>
        <w:t> </w:t>
      </w:r>
      <w:r w:rsidR="00656F22" w:rsidRPr="001B5C6B">
        <w:rPr>
          <w:rFonts w:cstheme="minorHAnsi"/>
          <w:snapToGrid w:val="0"/>
          <w:lang w:val="nl-BE"/>
        </w:rPr>
        <w:t>CNV sequencing</w:t>
      </w:r>
    </w:p>
    <w:p w14:paraId="51C995DF" w14:textId="77777777" w:rsidR="008323A9" w:rsidRPr="001B5C6B" w:rsidRDefault="008323A9" w:rsidP="00656F22">
      <w:pPr>
        <w:pStyle w:val="UZInfobody"/>
        <w:spacing w:line="276" w:lineRule="auto"/>
        <w:rPr>
          <w:rFonts w:cstheme="minorHAnsi"/>
          <w:snapToGrid w:val="0"/>
          <w:lang w:val="nl-BE"/>
        </w:rPr>
      </w:pPr>
    </w:p>
    <w:p w14:paraId="3D875C69" w14:textId="77777777" w:rsidR="003A09DA" w:rsidRPr="00656F22" w:rsidRDefault="00CA5283" w:rsidP="003A09DA">
      <w:pPr>
        <w:pStyle w:val="UZInfobody"/>
        <w:spacing w:line="276" w:lineRule="auto"/>
        <w:rPr>
          <w:snapToGrid w:val="0"/>
        </w:rPr>
      </w:pPr>
      <w:r w:rsidRPr="00656F22">
        <w:rPr>
          <w:snapToGrid w:val="0"/>
        </w:rPr>
        <w:t xml:space="preserve">Testen worden uitgevoerd </w:t>
      </w:r>
      <w:r>
        <w:rPr>
          <w:snapToGrid w:val="0"/>
        </w:rPr>
        <w:t xml:space="preserve">op in paraffine ingebed weefsel (blokje noodzakelijk). </w:t>
      </w:r>
      <w:r w:rsidR="003A09DA" w:rsidRPr="00656F22">
        <w:rPr>
          <w:snapToGrid w:val="0"/>
        </w:rPr>
        <w:t>Voor optimale fixatievoorwaarden (10% neutraal gebufferde formaline en een fixatieduur tussen 6 en 72 uur) verwijzen we eveneens naar de ASCO richtlijnen (J. Clin. Oncol. 31: 3997-4013, 2013).</w:t>
      </w:r>
    </w:p>
    <w:p w14:paraId="0CF0FE2A" w14:textId="77777777" w:rsidR="00DD726B" w:rsidRDefault="00DD726B" w:rsidP="00DD726B">
      <w:pPr>
        <w:pStyle w:val="UZInfobody"/>
        <w:rPr>
          <w:snapToGrid w:val="0"/>
        </w:rPr>
      </w:pPr>
      <w:r>
        <w:rPr>
          <w:snapToGrid w:val="0"/>
          <w:color w:val="7F7F7F" w:themeColor="accent6"/>
          <w:sz w:val="18"/>
          <w:szCs w:val="18"/>
        </w:rPr>
        <w:t xml:space="preserve">° </w:t>
      </w:r>
      <w:r>
        <w:rPr>
          <w:snapToGrid w:val="0"/>
        </w:rPr>
        <w:t>Aanvragen voor deze farmacodiagnostische testen moeten vergezeld worden van handtekening en stempel van een behandelende arts</w:t>
      </w:r>
    </w:p>
    <w:p w14:paraId="145358D1" w14:textId="77777777" w:rsidR="00911075" w:rsidRDefault="00DD726B" w:rsidP="00DD726B">
      <w:pPr>
        <w:pStyle w:val="UZInfobody"/>
        <w:rPr>
          <w:snapToGrid w:val="0"/>
        </w:rPr>
      </w:pPr>
      <w:r>
        <w:rPr>
          <w:snapToGrid w:val="0"/>
        </w:rPr>
        <w:t xml:space="preserve">* </w:t>
      </w:r>
      <w:r w:rsidR="00C9210C">
        <w:rPr>
          <w:snapToGrid w:val="0"/>
        </w:rPr>
        <w:t>Universiteit Gent, U</w:t>
      </w:r>
      <w:r w:rsidR="00597D71">
        <w:rPr>
          <w:snapToGrid w:val="0"/>
        </w:rPr>
        <w:t xml:space="preserve">niversitair Ziekenhuis Gent, Pathologische anatomie is geaccrediteerd door BELAC </w:t>
      </w:r>
      <w:r w:rsidR="00911075">
        <w:rPr>
          <w:snapToGrid w:val="0"/>
        </w:rPr>
        <w:t>onder certificaatnummer MED-374</w:t>
      </w:r>
    </w:p>
    <w:p w14:paraId="5C830F4F" w14:textId="77777777" w:rsidR="00C9210C" w:rsidRDefault="00911075" w:rsidP="00DD726B">
      <w:pPr>
        <w:pStyle w:val="UZInfobody"/>
        <w:rPr>
          <w:snapToGrid w:val="0"/>
        </w:rPr>
      </w:pPr>
      <w:r>
        <w:rPr>
          <w:snapToGrid w:val="0"/>
        </w:rPr>
        <w:t>@ Universiteit Gent, Universitair Ziekenhuis Gent, Centrum Medische Genetica is geaccrediteerd door BELAC onder certificaatnummer MED-351</w:t>
      </w:r>
      <w:r w:rsidR="00597D71">
        <w:rPr>
          <w:snapToGrid w:val="0"/>
        </w:rPr>
        <w:t xml:space="preserve"> </w:t>
      </w:r>
    </w:p>
    <w:p w14:paraId="2AEF2B2F" w14:textId="77777777" w:rsidR="00DD726B" w:rsidRDefault="00DD726B" w:rsidP="00DD726B">
      <w:pPr>
        <w:pStyle w:val="UZInfobody"/>
        <w:rPr>
          <w:snapToGrid w:val="0"/>
        </w:rPr>
      </w:pPr>
      <w:r>
        <w:rPr>
          <w:snapToGrid w:val="0"/>
        </w:rPr>
        <w:t>(!) Er wordt standaard een IHC uitgevoerd, bij een positieve IHC zal een FISH analyse uitgevoerd worden</w:t>
      </w:r>
    </w:p>
    <w:p w14:paraId="3458699D" w14:textId="77777777" w:rsidR="00DD726B" w:rsidRDefault="00DD726B" w:rsidP="00DD726B">
      <w:pPr>
        <w:pStyle w:val="UZInfobody"/>
        <w:rPr>
          <w:snapToGrid w:val="0"/>
        </w:rPr>
      </w:pPr>
      <w:r>
        <w:rPr>
          <w:snapToGrid w:val="0"/>
        </w:rPr>
        <w:t># test wordt uitgevoerd door Moleculaire Diagnostiek Gent UZ Gent (MDG)</w:t>
      </w:r>
    </w:p>
    <w:p w14:paraId="3ED88713" w14:textId="77777777" w:rsidR="00656F22" w:rsidRDefault="00656F22" w:rsidP="00DD726B">
      <w:pPr>
        <w:pStyle w:val="UZInfobody"/>
        <w:rPr>
          <w:snapToGrid w:val="0"/>
        </w:rPr>
      </w:pPr>
    </w:p>
    <w:p w14:paraId="13C2B1FB" w14:textId="08C3425F" w:rsidR="00DD726B" w:rsidRPr="00970E0D" w:rsidRDefault="00DD726B" w:rsidP="001B5C6B">
      <w:pPr>
        <w:jc w:val="both"/>
        <w:rPr>
          <w:snapToGrid w:val="0"/>
          <w:sz w:val="13"/>
          <w:szCs w:val="13"/>
        </w:rPr>
      </w:pPr>
      <w:r w:rsidRPr="00970E0D">
        <w:rPr>
          <w:snapToGrid w:val="0"/>
          <w:sz w:val="13"/>
          <w:szCs w:val="13"/>
        </w:rPr>
        <w:t xml:space="preserve">$ </w:t>
      </w:r>
      <w:r w:rsidR="003B2BBE" w:rsidRPr="00970E0D">
        <w:rPr>
          <w:snapToGrid w:val="0"/>
          <w:sz w:val="13"/>
          <w:szCs w:val="13"/>
          <w:u w:val="single"/>
        </w:rPr>
        <w:t xml:space="preserve">112 </w:t>
      </w:r>
      <w:r w:rsidRPr="00970E0D">
        <w:rPr>
          <w:snapToGrid w:val="0"/>
          <w:sz w:val="13"/>
          <w:szCs w:val="13"/>
          <w:u w:val="single"/>
        </w:rPr>
        <w:t>genen</w:t>
      </w:r>
      <w:r w:rsidR="008323A9" w:rsidRPr="00970E0D">
        <w:rPr>
          <w:snapToGrid w:val="0"/>
          <w:sz w:val="13"/>
          <w:szCs w:val="13"/>
          <w:u w:val="single"/>
        </w:rPr>
        <w:t xml:space="preserve"> </w:t>
      </w:r>
      <w:r w:rsidR="003B2BBE" w:rsidRPr="00970E0D">
        <w:rPr>
          <w:snapToGrid w:val="0"/>
          <w:sz w:val="13"/>
          <w:szCs w:val="13"/>
          <w:u w:val="single"/>
        </w:rPr>
        <w:t xml:space="preserve">DNA NGS </w:t>
      </w:r>
      <w:r w:rsidR="008323A9" w:rsidRPr="00970E0D">
        <w:rPr>
          <w:snapToGrid w:val="0"/>
          <w:sz w:val="13"/>
          <w:szCs w:val="13"/>
          <w:u w:val="single"/>
        </w:rPr>
        <w:t>S</w:t>
      </w:r>
      <w:r w:rsidR="00195753" w:rsidRPr="00970E0D">
        <w:rPr>
          <w:snapToGrid w:val="0"/>
          <w:sz w:val="13"/>
          <w:szCs w:val="13"/>
          <w:u w:val="single"/>
        </w:rPr>
        <w:t>olid</w:t>
      </w:r>
      <w:r w:rsidR="00396C8C" w:rsidRPr="00970E0D">
        <w:rPr>
          <w:snapToGrid w:val="0"/>
          <w:sz w:val="13"/>
          <w:szCs w:val="13"/>
          <w:u w:val="single"/>
        </w:rPr>
        <w:t>e</w:t>
      </w:r>
      <w:r w:rsidR="00195753" w:rsidRPr="00970E0D">
        <w:rPr>
          <w:snapToGrid w:val="0"/>
          <w:sz w:val="13"/>
          <w:szCs w:val="13"/>
          <w:u w:val="single"/>
        </w:rPr>
        <w:t xml:space="preserve"> Tumor</w:t>
      </w:r>
      <w:r w:rsidR="008323A9" w:rsidRPr="00970E0D">
        <w:rPr>
          <w:snapToGrid w:val="0"/>
          <w:sz w:val="13"/>
          <w:szCs w:val="13"/>
          <w:u w:val="single"/>
        </w:rPr>
        <w:t xml:space="preserve"> </w:t>
      </w:r>
      <w:r w:rsidRPr="00970E0D">
        <w:rPr>
          <w:snapToGrid w:val="0"/>
          <w:sz w:val="13"/>
          <w:szCs w:val="13"/>
          <w:u w:val="single"/>
        </w:rPr>
        <w:t>panel:</w:t>
      </w:r>
      <w:r w:rsidRPr="00970E0D">
        <w:rPr>
          <w:snapToGrid w:val="0"/>
          <w:sz w:val="13"/>
          <w:szCs w:val="13"/>
        </w:rPr>
        <w:t xml:space="preserve"> </w:t>
      </w:r>
      <w:r w:rsidR="003B2BBE" w:rsidRPr="00970E0D">
        <w:rPr>
          <w:i/>
          <w:iCs/>
          <w:snapToGrid w:val="0"/>
          <w:sz w:val="13"/>
          <w:szCs w:val="13"/>
        </w:rPr>
        <w:t>AKT1, ALK, APC, AR, ARID1A, ATM, BAP1, BARD1, BCOR, BRAF, BRCA1, BRCA2, BRIP1, CCND1, CCNE1, CDH1, CDK4, CDK6, CDK12, CDKN2A, CDKN2B, CHEK1, CHEK2, CTNNB1, DDX3X, DGCR8, DICER1, DPYD, DROSHA, EGFR, EIF1AX, ELP1, ERBB2, ERBB3, ESR1, FBXW7, FGFR1, FGFR2, FGFR3, FGFR4, FOXL2, FRK, GATA3, GNA11, GNAQ, GNAS, GPR161, H3-3A, H3-3B, H3C2, H3C3, HNF1A, HRAS, IDH1, IDH2, IL6ST, JAK1, JAK2, KBTBD4, KEAP1, KIT, KRAS, MAP2K1, MDM2, MET, MRE11, MTAP, MYC, MYCN, MYOD1, NBN, NF1, NF2, NOTCH1, NRAS, NTRK1, NTRK2, NTRK3, PALB2, PDGFRA, PDGFRB, PIK3CA, PIK3R1, POLE, PRKCA, PTCH1, PTEN, PTPN11, RAD50, RAD51B, RAD51C, RAD51D, RB1, RET, RNF43, ROS1, SDHA, SDHB, SDHC, SDHD, SF3B1, SMAD4, SMARCA4, SMARCB1, SMO, SPOP, STAT3, STK11, SUFU, TERT, TP53, VHL</w:t>
      </w:r>
    </w:p>
    <w:p w14:paraId="6F33912F" w14:textId="246B82FD" w:rsidR="005C4ED0" w:rsidRDefault="008323A9" w:rsidP="005C4ED0">
      <w:pPr>
        <w:pStyle w:val="UZInfobody"/>
        <w:jc w:val="both"/>
        <w:rPr>
          <w:i/>
          <w:iCs/>
          <w:snapToGrid w:val="0"/>
          <w:sz w:val="13"/>
          <w:szCs w:val="13"/>
        </w:rPr>
      </w:pPr>
      <w:r w:rsidRPr="00970E0D">
        <w:rPr>
          <w:snapToGrid w:val="0"/>
          <w:sz w:val="13"/>
          <w:szCs w:val="13"/>
        </w:rPr>
        <w:t>$$</w:t>
      </w:r>
      <w:r w:rsidR="005C4ED0" w:rsidRPr="00970E0D">
        <w:rPr>
          <w:snapToGrid w:val="0"/>
          <w:sz w:val="13"/>
          <w:szCs w:val="13"/>
        </w:rPr>
        <w:t xml:space="preserve"> </w:t>
      </w:r>
      <w:r w:rsidR="00CF2D8A" w:rsidRPr="00970E0D">
        <w:rPr>
          <w:snapToGrid w:val="0"/>
          <w:sz w:val="13"/>
          <w:szCs w:val="13"/>
          <w:u w:val="single"/>
        </w:rPr>
        <w:t>17</w:t>
      </w:r>
      <w:r w:rsidR="00970E0D" w:rsidRPr="00970E0D">
        <w:rPr>
          <w:snapToGrid w:val="0"/>
          <w:sz w:val="13"/>
          <w:szCs w:val="13"/>
          <w:u w:val="single"/>
        </w:rPr>
        <w:t>5</w:t>
      </w:r>
      <w:r w:rsidRPr="00970E0D">
        <w:rPr>
          <w:snapToGrid w:val="0"/>
          <w:sz w:val="13"/>
          <w:szCs w:val="13"/>
          <w:u w:val="single"/>
        </w:rPr>
        <w:t xml:space="preserve"> genen </w:t>
      </w:r>
      <w:r w:rsidR="003B2BBE" w:rsidRPr="00970E0D">
        <w:rPr>
          <w:snapToGrid w:val="0"/>
          <w:sz w:val="13"/>
          <w:szCs w:val="13"/>
          <w:u w:val="single"/>
        </w:rPr>
        <w:t xml:space="preserve">RNA NGS </w:t>
      </w:r>
      <w:r w:rsidR="00CF2D8A" w:rsidRPr="00970E0D">
        <w:rPr>
          <w:snapToGrid w:val="0"/>
          <w:sz w:val="13"/>
          <w:szCs w:val="13"/>
          <w:u w:val="single"/>
        </w:rPr>
        <w:t>PanCancer</w:t>
      </w:r>
      <w:r w:rsidRPr="00970E0D">
        <w:rPr>
          <w:snapToGrid w:val="0"/>
          <w:sz w:val="13"/>
          <w:szCs w:val="13"/>
          <w:u w:val="single"/>
        </w:rPr>
        <w:t xml:space="preserve"> panel</w:t>
      </w:r>
      <w:r w:rsidRPr="00970E0D">
        <w:rPr>
          <w:snapToGrid w:val="0"/>
          <w:sz w:val="13"/>
          <w:szCs w:val="13"/>
        </w:rPr>
        <w:t>:</w:t>
      </w:r>
      <w:r w:rsidR="00331D0D" w:rsidRPr="00970E0D">
        <w:rPr>
          <w:snapToGrid w:val="0"/>
          <w:sz w:val="13"/>
          <w:szCs w:val="13"/>
        </w:rPr>
        <w:t xml:space="preserve"> </w:t>
      </w:r>
      <w:r w:rsidR="00970E0D" w:rsidRPr="00970E0D">
        <w:rPr>
          <w:i/>
          <w:iCs/>
          <w:snapToGrid w:val="0"/>
          <w:sz w:val="13"/>
          <w:szCs w:val="13"/>
        </w:rPr>
        <w:t>ABL1, ABL2, AFF2, ALK, BCL11B, BCOR, BCR, BRAF, CAMTA1, CBFA2T3, CBFB, CD28, CHMP2A, CIC, COL6A3, CREBBP, CRLF2, CSF1, CSF1R, CTNNB1, DEK, DUX4, EBF1, EGFR, EPC1, EPOR, ERBB2, ERG, ESR1, ETV5, ETV6, EWSR1, FGFR1, FGFR2, FGFR3, FIPL1, FLT3, FN1, FOS, FOSB, FOXO1, FOXR2, FRK, FUS, GLI1, GLIS2, GPI, GREB1, GRM1, HLF, HMGA2, HOXA10, HOXA11, HOXA9, IKZF1, IL2RB, JAK2, JAZF1, KDM2B, KMT2A, KRAS, LYL1, LYN, MAML2, MAML3, MAP3K3, MAP3K8, MDM2, MEAF6, MECOM, MEF2D, MET, MITF, MLLT10, MLLT4, MN1, MRTF, MRTFA, MSANTD3, MYB, MYBL1, MYC, MYH11, MYOD1, NCOA1, NCOA2, NOTCH1, NOTCH2, NOTCH3, NPM1, NR1D1, NR4A2, NR4A3, NRG1, NTRK1, NTRK2, NTRK3, NUP214, NUP98, NUTM1, OGA, P2RY8, PATZ1, PAX3, PAX5, PAX7, PBX1, PCM1, PDGFB, PDGFRA, PDGFRB, PHF1, PICALM, PLAG1, PML, PPARG, PRDM10, PRDM16, PRKACA, PRKCA, PRKCB, PRKCD, PRKD1, PRKD2, PRKD3, PTEN, PTK2B, RAB7A, RAD51B, RAF1, RARA, RARB, RARG, RASGRF1, RMB15, RELA, RET, ROS1, RSPO2, RSPO3, RUNX1, RUNX1T1, SET, SRF, SS18, STAT6, STIL, SUZ12, TAF15, TAL1, TCF3, TCF12, TCFP2, TFE3, TFEB, TFG, THADA, TLX1, TLX3, TMPRSS2, TRIM11, TSLP, TYK2, UBTF, USP6, VCP, VGLL2, VGLL3, WT1, YAP1, YWHAE, ZCCHC7, ZFTA, ZNF362, ZNF384</w:t>
      </w:r>
    </w:p>
    <w:p w14:paraId="76ED4E97" w14:textId="77777777" w:rsidR="00970E0D" w:rsidRPr="00970E0D" w:rsidRDefault="00970E0D" w:rsidP="00970E0D">
      <w:pPr>
        <w:pStyle w:val="UZInfobody"/>
        <w:rPr>
          <w:snapToGrid w:val="0"/>
        </w:rPr>
      </w:pPr>
    </w:p>
    <w:p w14:paraId="53FE17A0" w14:textId="1DAC9331" w:rsidR="00656F22" w:rsidRDefault="003A09DA" w:rsidP="005C4ED0">
      <w:pPr>
        <w:pStyle w:val="UZInfobody"/>
        <w:jc w:val="both"/>
      </w:pPr>
      <w:r w:rsidRPr="00A3776C">
        <w:rPr>
          <w:snapToGrid w:val="0"/>
          <w:lang w:val="nl-BE" w:eastAsia="en-US"/>
        </w:rPr>
        <w:t xml:space="preserve">Aangevraagd </w:t>
      </w:r>
      <w:r w:rsidRPr="00A3776C">
        <w:rPr>
          <w:b/>
          <w:snapToGrid w:val="0"/>
          <w:lang w:val="nl-BE" w:eastAsia="en-US"/>
        </w:rPr>
        <w:t>onderzoek</w:t>
      </w:r>
      <w:r w:rsidRPr="00A3776C">
        <w:rPr>
          <w:snapToGrid w:val="0"/>
          <w:lang w:val="nl-BE" w:eastAsia="en-US"/>
        </w:rPr>
        <w:t xml:space="preserve"> is </w:t>
      </w:r>
      <w:r w:rsidRPr="00A3776C">
        <w:rPr>
          <w:b/>
          <w:snapToGrid w:val="0"/>
          <w:lang w:val="nl-BE" w:eastAsia="en-US"/>
        </w:rPr>
        <w:t>uitvoerbaar</w:t>
      </w:r>
      <w:r w:rsidRPr="00A3776C">
        <w:rPr>
          <w:snapToGrid w:val="0"/>
          <w:lang w:val="nl-BE" w:eastAsia="en-US"/>
        </w:rPr>
        <w:t xml:space="preserve">, </w:t>
      </w:r>
      <w:r w:rsidRPr="00A3776C">
        <w:rPr>
          <w:b/>
          <w:snapToGrid w:val="0"/>
          <w:lang w:val="nl-BE" w:eastAsia="en-US"/>
        </w:rPr>
        <w:t>indien</w:t>
      </w:r>
      <w:r w:rsidRPr="00A3776C">
        <w:rPr>
          <w:snapToGrid w:val="0"/>
          <w:lang w:val="nl-BE" w:eastAsia="en-US"/>
        </w:rPr>
        <w:t xml:space="preserve"> vergezeld van een </w:t>
      </w:r>
      <w:r w:rsidRPr="00A3776C">
        <w:rPr>
          <w:b/>
          <w:snapToGrid w:val="0"/>
          <w:lang w:val="nl-BE" w:eastAsia="en-US"/>
        </w:rPr>
        <w:t>VOLLEDIG en CORRECT</w:t>
      </w:r>
      <w:r w:rsidRPr="00A3776C">
        <w:rPr>
          <w:snapToGrid w:val="0"/>
          <w:lang w:val="nl-BE" w:eastAsia="en-US"/>
        </w:rPr>
        <w:t xml:space="preserve"> ingevuld aanvraagformulier.</w:t>
      </w:r>
    </w:p>
    <w:p w14:paraId="21FAC46C" w14:textId="1AC981A1" w:rsidR="00656F22" w:rsidRPr="00656F22" w:rsidRDefault="00477D48" w:rsidP="00477D48">
      <w:pPr>
        <w:rPr>
          <w:sz w:val="16"/>
          <w:szCs w:val="16"/>
        </w:rPr>
      </w:pPr>
      <w:r w:rsidRPr="00656F22">
        <w:rPr>
          <w:sz w:val="16"/>
          <w:szCs w:val="16"/>
        </w:rPr>
        <w:t>Extra info over testen</w:t>
      </w:r>
      <w:r>
        <w:rPr>
          <w:sz w:val="16"/>
          <w:szCs w:val="16"/>
        </w:rPr>
        <w:t xml:space="preserve">: </w:t>
      </w:r>
      <w:hyperlink r:id="rId11" w:history="1">
        <w:r w:rsidRPr="00363533">
          <w:rPr>
            <w:rStyle w:val="Hyperlink"/>
            <w:snapToGrid w:val="0"/>
            <w:sz w:val="16"/>
            <w:szCs w:val="16"/>
          </w:rPr>
          <w:t>www.uzgent.be/moleculaire-diagnostiek</w:t>
        </w:r>
      </w:hyperlink>
      <w:r>
        <w:rPr>
          <w:snapToGrid w:val="0"/>
          <w:sz w:val="16"/>
          <w:szCs w:val="16"/>
        </w:rPr>
        <w:t xml:space="preserve"> en </w:t>
      </w:r>
      <w:r w:rsidRPr="00CB2764">
        <w:rPr>
          <w:rStyle w:val="Hyperlink"/>
          <w:sz w:val="16"/>
          <w:szCs w:val="16"/>
        </w:rPr>
        <w:t>www.uzgent.be/pathologie-laboratoriumgids</w:t>
      </w:r>
    </w:p>
    <w:sectPr w:rsidR="00656F22" w:rsidRPr="00656F22" w:rsidSect="00CF63F3">
      <w:headerReference w:type="default" r:id="rId12"/>
      <w:footerReference w:type="default" r:id="rId13"/>
      <w:headerReference w:type="first" r:id="rId14"/>
      <w:footerReference w:type="first" r:id="rId15"/>
      <w:type w:val="continuous"/>
      <w:pgSz w:w="11906" w:h="16838"/>
      <w:pgMar w:top="142" w:right="953" w:bottom="953" w:left="953" w:header="79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E80C4" w14:textId="77777777" w:rsidR="00BC1510" w:rsidRDefault="00BC1510" w:rsidP="000666E3">
      <w:pPr>
        <w:spacing w:line="240" w:lineRule="auto"/>
      </w:pPr>
      <w:r>
        <w:separator/>
      </w:r>
    </w:p>
  </w:endnote>
  <w:endnote w:type="continuationSeparator" w:id="0">
    <w:p w14:paraId="543F9A3B" w14:textId="77777777" w:rsidR="00BC1510" w:rsidRDefault="00BC1510" w:rsidP="000666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4098" w14:textId="77777777" w:rsidR="00E06FB1" w:rsidRDefault="007E6708">
    <w:pPr>
      <w:pStyle w:val="Voettekst"/>
    </w:pPr>
    <w:r w:rsidRPr="007217CA">
      <w:rPr>
        <w:noProof/>
        <w:lang w:val="nl-BE"/>
      </w:rPr>
      <w:drawing>
        <wp:anchor distT="0" distB="0" distL="114300" distR="114300" simplePos="0" relativeHeight="251672576" behindDoc="0" locked="0" layoutInCell="1" allowOverlap="1" wp14:anchorId="5BF1F0A9" wp14:editId="6BAA61E1">
          <wp:simplePos x="0" y="0"/>
          <wp:positionH relativeFrom="page">
            <wp:posOffset>5848350</wp:posOffset>
          </wp:positionH>
          <wp:positionV relativeFrom="page">
            <wp:posOffset>9820274</wp:posOffset>
          </wp:positionV>
          <wp:extent cx="427990" cy="437515"/>
          <wp:effectExtent l="0" t="0" r="0" b="635"/>
          <wp:wrapNone/>
          <wp:docPr id="109" name="Picture 4" descr="Logo Be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elac"/>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27990" cy="437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17CA">
      <w:rPr>
        <w:noProof/>
        <w:lang w:val="nl-BE"/>
      </w:rPr>
      <w:drawing>
        <wp:anchor distT="0" distB="0" distL="114300" distR="114300" simplePos="0" relativeHeight="251679744" behindDoc="0" locked="0" layoutInCell="1" allowOverlap="1" wp14:anchorId="0279DBEB" wp14:editId="17F67E7F">
          <wp:simplePos x="0" y="0"/>
          <wp:positionH relativeFrom="page">
            <wp:posOffset>6453505</wp:posOffset>
          </wp:positionH>
          <wp:positionV relativeFrom="page">
            <wp:posOffset>9831070</wp:posOffset>
          </wp:positionV>
          <wp:extent cx="428400" cy="428400"/>
          <wp:effectExtent l="0" t="0" r="0" b="0"/>
          <wp:wrapNone/>
          <wp:docPr id="110" name="Picture 4" descr="Logo Be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elac"/>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28400" cy="42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17CA">
      <w:rPr>
        <w:noProof/>
        <w:lang w:val="nl-BE"/>
      </w:rPr>
      <mc:AlternateContent>
        <mc:Choice Requires="wps">
          <w:drawing>
            <wp:anchor distT="0" distB="0" distL="114300" distR="114300" simplePos="0" relativeHeight="251673600" behindDoc="1" locked="0" layoutInCell="0" allowOverlap="1" wp14:anchorId="665F837C" wp14:editId="79442979">
              <wp:simplePos x="0" y="0"/>
              <wp:positionH relativeFrom="page">
                <wp:posOffset>5830570</wp:posOffset>
              </wp:positionH>
              <wp:positionV relativeFrom="page">
                <wp:posOffset>10315575</wp:posOffset>
              </wp:positionV>
              <wp:extent cx="445770" cy="117475"/>
              <wp:effectExtent l="0" t="0" r="11430" b="1587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F5F34" w14:textId="77777777" w:rsidR="00E06FB1" w:rsidRDefault="00E06FB1" w:rsidP="007217CA">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374</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F837C" id="_x0000_t202" coordsize="21600,21600" o:spt="202" path="m,l,21600r21600,l21600,xe">
              <v:stroke joinstyle="miter"/>
              <v:path gradientshapeok="t" o:connecttype="rect"/>
            </v:shapetype>
            <v:shape id="Tekstvak 2" o:spid="_x0000_s1027" type="#_x0000_t202" style="position:absolute;margin-left:459.1pt;margin-top:812.25pt;width:35.1pt;height:9.2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" o:allowincell="f" filled="f" stroked="f">
              <v:textbox inset="0,0,0,0">
                <w:txbxContent>
                  <w:p w14:paraId="3CCF5F34" w14:textId="77777777" w:rsidR="00E06FB1" w:rsidRDefault="00E06FB1" w:rsidP="007217CA">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374</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v:textbox>
              <w10:wrap anchorx="page" anchory="page"/>
            </v:shape>
          </w:pict>
        </mc:Fallback>
      </mc:AlternateContent>
    </w:r>
    <w:r w:rsidRPr="007217CA">
      <w:rPr>
        <w:noProof/>
        <w:lang w:val="nl-BE"/>
      </w:rPr>
      <mc:AlternateContent>
        <mc:Choice Requires="wps">
          <w:drawing>
            <wp:anchor distT="0" distB="0" distL="114300" distR="114300" simplePos="0" relativeHeight="251689984" behindDoc="1" locked="0" layoutInCell="0" allowOverlap="1" wp14:anchorId="46F809B5" wp14:editId="34993D3F">
              <wp:simplePos x="0" y="0"/>
              <wp:positionH relativeFrom="page">
                <wp:posOffset>6429375</wp:posOffset>
              </wp:positionH>
              <wp:positionV relativeFrom="page">
                <wp:posOffset>10315575</wp:posOffset>
              </wp:positionV>
              <wp:extent cx="445770" cy="107950"/>
              <wp:effectExtent l="0" t="0" r="11430" b="635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F3876" w14:textId="77777777" w:rsidR="00C14FAD" w:rsidRDefault="00C14FAD" w:rsidP="00C14FAD">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351</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809B5" id="Tekstvak 7" o:spid="_x0000_s1028" type="#_x0000_t202" style="position:absolute;margin-left:506.25pt;margin-top:812.25pt;width:35.1pt;height:8.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" o:allowincell="f" filled="f" stroked="f">
              <v:textbox inset="0,0,0,0">
                <w:txbxContent>
                  <w:p w14:paraId="390F3876" w14:textId="77777777" w:rsidR="00C14FAD" w:rsidRDefault="00C14FAD" w:rsidP="00C14FAD">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351</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v:textbox>
              <w10:wrap anchorx="page" anchory="page"/>
            </v:shape>
          </w:pict>
        </mc:Fallback>
      </mc:AlternateContent>
    </w:r>
    <w:r w:rsidR="00911075">
      <w:rPr>
        <w:noProof/>
        <w:lang w:val="nl-BE"/>
      </w:rPr>
      <w:drawing>
        <wp:anchor distT="0" distB="0" distL="114300" distR="114300" simplePos="0" relativeHeight="251660287" behindDoc="0" locked="0" layoutInCell="1" allowOverlap="1" wp14:anchorId="75CF6137" wp14:editId="2FD17830">
          <wp:simplePos x="0" y="0"/>
          <wp:positionH relativeFrom="page">
            <wp:posOffset>685800</wp:posOffset>
          </wp:positionH>
          <wp:positionV relativeFrom="page">
            <wp:posOffset>9896475</wp:posOffset>
          </wp:positionV>
          <wp:extent cx="3524250" cy="460090"/>
          <wp:effectExtent l="0" t="0" r="0" b="0"/>
          <wp:wrapNone/>
          <wp:docPr id="111" name="Afbeelding 111" descr="C:\Users\melanie\AppData\Local\Microsoft\Windows\INetCache\Content.Word\logo UZ Gent_UGent_adres_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anie\AppData\Local\Microsoft\Windows\INetCache\Content.Word\logo UZ Gent_UGent_adres_rgb.wm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24250" cy="4600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AC57" w14:textId="77777777" w:rsidR="00E06FB1" w:rsidRDefault="007E6708">
    <w:pPr>
      <w:pStyle w:val="Voettekst"/>
    </w:pPr>
    <w:r w:rsidRPr="007217CA">
      <w:rPr>
        <w:noProof/>
        <w:lang w:val="nl-BE"/>
      </w:rPr>
      <w:drawing>
        <wp:anchor distT="0" distB="0" distL="114300" distR="114300" simplePos="0" relativeHeight="251669504" behindDoc="0" locked="0" layoutInCell="1" allowOverlap="1" wp14:anchorId="13983D4D" wp14:editId="52747283">
          <wp:simplePos x="0" y="0"/>
          <wp:positionH relativeFrom="page">
            <wp:posOffset>5810250</wp:posOffset>
          </wp:positionH>
          <wp:positionV relativeFrom="page">
            <wp:posOffset>9813290</wp:posOffset>
          </wp:positionV>
          <wp:extent cx="428400" cy="428400"/>
          <wp:effectExtent l="0" t="0" r="0" b="0"/>
          <wp:wrapNone/>
          <wp:docPr id="112" name="Picture 4" descr="Logo Be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elac"/>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28400" cy="42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17CA">
      <w:rPr>
        <w:noProof/>
        <w:lang w:val="nl-BE"/>
      </w:rPr>
      <mc:AlternateContent>
        <mc:Choice Requires="wps">
          <w:drawing>
            <wp:anchor distT="0" distB="0" distL="114300" distR="114300" simplePos="0" relativeHeight="251670528" behindDoc="1" locked="0" layoutInCell="0" allowOverlap="1" wp14:anchorId="5859E6A0" wp14:editId="0BF17C91">
              <wp:simplePos x="0" y="0"/>
              <wp:positionH relativeFrom="page">
                <wp:posOffset>5781675</wp:posOffset>
              </wp:positionH>
              <wp:positionV relativeFrom="page">
                <wp:posOffset>10306050</wp:posOffset>
              </wp:positionV>
              <wp:extent cx="457200" cy="133350"/>
              <wp:effectExtent l="0" t="0" r="0" b="0"/>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63625" w14:textId="77777777" w:rsidR="00E06FB1" w:rsidRDefault="00E06FB1" w:rsidP="007217CA">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374</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9E6A0" id="_x0000_t202" coordsize="21600,21600" o:spt="202" path="m,l,21600r21600,l21600,xe">
              <v:stroke joinstyle="miter"/>
              <v:path gradientshapeok="t" o:connecttype="rect"/>
            </v:shapetype>
            <v:shape id="Tekstvak 11" o:spid="_x0000_s1030" type="#_x0000_t202" style="position:absolute;margin-left:455.25pt;margin-top:811.5pt;width:36pt;height:1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" o:allowincell="f" filled="f" stroked="f">
              <v:textbox inset="0,0,0,0">
                <w:txbxContent>
                  <w:p w14:paraId="0AC63625" w14:textId="77777777" w:rsidR="00E06FB1" w:rsidRDefault="00E06FB1" w:rsidP="007217CA">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374</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v:textbox>
              <w10:wrap anchorx="page" anchory="page"/>
            </v:shape>
          </w:pict>
        </mc:Fallback>
      </mc:AlternateContent>
    </w:r>
    <w:r w:rsidRPr="007217CA">
      <w:rPr>
        <w:noProof/>
        <w:lang w:val="nl-BE"/>
      </w:rPr>
      <mc:AlternateContent>
        <mc:Choice Requires="wps">
          <w:drawing>
            <wp:anchor distT="0" distB="0" distL="114300" distR="114300" simplePos="0" relativeHeight="251681792" behindDoc="1" locked="0" layoutInCell="0" allowOverlap="1" wp14:anchorId="4A44847E" wp14:editId="419BA9FE">
              <wp:simplePos x="0" y="0"/>
              <wp:positionH relativeFrom="page">
                <wp:posOffset>6445250</wp:posOffset>
              </wp:positionH>
              <wp:positionV relativeFrom="page">
                <wp:posOffset>10306685</wp:posOffset>
              </wp:positionV>
              <wp:extent cx="445770" cy="107950"/>
              <wp:effectExtent l="0" t="0" r="11430" b="635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73FA6" w14:textId="77777777" w:rsidR="00C14FAD" w:rsidRDefault="00C14FAD" w:rsidP="00C14FAD">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351</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4847E" id="Tekstvak 1" o:spid="_x0000_s1031" type="#_x0000_t202" style="position:absolute;margin-left:507.5pt;margin-top:811.55pt;width:35.1pt;height:8.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" o:allowincell="f" filled="f" stroked="f">
              <v:textbox inset="0,0,0,0">
                <w:txbxContent>
                  <w:p w14:paraId="3A973FA6" w14:textId="77777777" w:rsidR="00C14FAD" w:rsidRDefault="00C14FAD" w:rsidP="00C14FAD">
                    <w:pPr>
                      <w:widowControl w:val="0"/>
                      <w:autoSpaceDE w:val="0"/>
                      <w:autoSpaceDN w:val="0"/>
                      <w:adjustRightInd w:val="0"/>
                      <w:spacing w:line="182" w:lineRule="exact"/>
                      <w:ind w:left="20" w:right="-24"/>
                      <w:rPr>
                        <w:rFonts w:cs="Calibri"/>
                        <w:color w:val="000000"/>
                        <w:sz w:val="16"/>
                        <w:szCs w:val="16"/>
                      </w:rPr>
                    </w:pPr>
                    <w:r>
                      <w:rPr>
                        <w:rFonts w:cs="Calibri"/>
                        <w:b/>
                        <w:bCs/>
                        <w:color w:val="EE038F"/>
                        <w:spacing w:val="1"/>
                        <w:w w:val="99"/>
                        <w:position w:val="1"/>
                        <w:sz w:val="16"/>
                        <w:szCs w:val="16"/>
                      </w:rPr>
                      <w:t>351</w:t>
                    </w:r>
                    <w:r>
                      <w:rPr>
                        <w:rFonts w:cs="Calibri"/>
                        <w:b/>
                        <w:bCs/>
                        <w:color w:val="EE038F"/>
                        <w:w w:val="99"/>
                        <w:position w:val="1"/>
                        <w:sz w:val="16"/>
                        <w:szCs w:val="16"/>
                      </w:rPr>
                      <w:t>-</w:t>
                    </w:r>
                    <w:r>
                      <w:rPr>
                        <w:rFonts w:cs="Calibri"/>
                        <w:b/>
                        <w:bCs/>
                        <w:color w:val="EE038F"/>
                        <w:spacing w:val="1"/>
                        <w:w w:val="99"/>
                        <w:position w:val="1"/>
                        <w:sz w:val="16"/>
                        <w:szCs w:val="16"/>
                      </w:rPr>
                      <w:t>M</w:t>
                    </w:r>
                    <w:r>
                      <w:rPr>
                        <w:rFonts w:cs="Calibri"/>
                        <w:b/>
                        <w:bCs/>
                        <w:color w:val="EE038F"/>
                        <w:w w:val="99"/>
                        <w:position w:val="1"/>
                        <w:sz w:val="16"/>
                        <w:szCs w:val="16"/>
                      </w:rPr>
                      <w:t>ED</w:t>
                    </w:r>
                  </w:p>
                </w:txbxContent>
              </v:textbox>
              <w10:wrap anchorx="page" anchory="page"/>
            </v:shape>
          </w:pict>
        </mc:Fallback>
      </mc:AlternateContent>
    </w:r>
    <w:r w:rsidRPr="007217CA">
      <w:rPr>
        <w:noProof/>
        <w:lang w:val="nl-BE"/>
      </w:rPr>
      <w:drawing>
        <wp:anchor distT="0" distB="0" distL="114300" distR="114300" simplePos="0" relativeHeight="251677696" behindDoc="0" locked="0" layoutInCell="1" allowOverlap="1" wp14:anchorId="0BD55569" wp14:editId="123A5259">
          <wp:simplePos x="0" y="0"/>
          <wp:positionH relativeFrom="page">
            <wp:posOffset>6463030</wp:posOffset>
          </wp:positionH>
          <wp:positionV relativeFrom="page">
            <wp:posOffset>9792970</wp:posOffset>
          </wp:positionV>
          <wp:extent cx="428400" cy="428400"/>
          <wp:effectExtent l="0" t="0" r="0" b="0"/>
          <wp:wrapNone/>
          <wp:docPr id="113" name="Picture 4" descr="Logo Be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elac"/>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28400" cy="42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075">
      <w:rPr>
        <w:noProof/>
        <w:lang w:val="nl-BE"/>
      </w:rPr>
      <w:drawing>
        <wp:anchor distT="0" distB="0" distL="114300" distR="114300" simplePos="0" relativeHeight="251667456" behindDoc="0" locked="0" layoutInCell="1" allowOverlap="1" wp14:anchorId="6275D275" wp14:editId="5D17C033">
          <wp:simplePos x="0" y="0"/>
          <wp:positionH relativeFrom="margin">
            <wp:align>left</wp:align>
          </wp:positionH>
          <wp:positionV relativeFrom="page">
            <wp:posOffset>9881299</wp:posOffset>
          </wp:positionV>
          <wp:extent cx="3278363" cy="427990"/>
          <wp:effectExtent l="0" t="0" r="0" b="0"/>
          <wp:wrapNone/>
          <wp:docPr id="114" name="Afbeelding 114" descr="C:\Users\melanie\AppData\Local\Microsoft\Windows\INetCache\Content.Word\logo UZ Gent_UGent_adres_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anie\AppData\Local\Microsoft\Windows\INetCache\Content.Word\logo UZ Gent_UGent_adres_rgb.wm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78363" cy="4279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A22B" w14:textId="77777777" w:rsidR="00BC1510" w:rsidRDefault="00BC1510" w:rsidP="000666E3">
      <w:pPr>
        <w:spacing w:line="240" w:lineRule="auto"/>
      </w:pPr>
      <w:r>
        <w:separator/>
      </w:r>
    </w:p>
  </w:footnote>
  <w:footnote w:type="continuationSeparator" w:id="0">
    <w:p w14:paraId="32BC7412" w14:textId="77777777" w:rsidR="00BC1510" w:rsidRDefault="00BC1510" w:rsidP="000666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99D69" w14:textId="77777777" w:rsidR="00E06FB1" w:rsidRPr="00CF63F3" w:rsidRDefault="00CF63F3" w:rsidP="00CF63F3">
    <w:pPr>
      <w:pStyle w:val="Koptekst"/>
      <w:tabs>
        <w:tab w:val="right" w:pos="10000"/>
      </w:tabs>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E06FB1">
      <w:rPr>
        <w:noProof/>
        <w:lang w:val="nl-BE"/>
      </w:rPr>
      <mc:AlternateContent>
        <mc:Choice Requires="wps">
          <w:drawing>
            <wp:anchor distT="0" distB="0" distL="114300" distR="114300" simplePos="0" relativeHeight="251661312" behindDoc="0" locked="0" layoutInCell="1" allowOverlap="1" wp14:anchorId="09AE5F3B" wp14:editId="0188109C">
              <wp:simplePos x="0" y="0"/>
              <wp:positionH relativeFrom="column">
                <wp:posOffset>4445</wp:posOffset>
              </wp:positionH>
              <wp:positionV relativeFrom="paragraph">
                <wp:posOffset>-354330</wp:posOffset>
              </wp:positionV>
              <wp:extent cx="599440" cy="335280"/>
              <wp:effectExtent l="0" t="0" r="10160" b="7620"/>
              <wp:wrapNone/>
              <wp:docPr id="4" name="Tekstvak 4"/>
              <wp:cNvGraphicFramePr/>
              <a:graphic xmlns:a="http://schemas.openxmlformats.org/drawingml/2006/main">
                <a:graphicData uri="http://schemas.microsoft.com/office/word/2010/wordprocessingShape">
                  <wps:wsp>
                    <wps:cNvSpPr txBox="1"/>
                    <wps:spPr>
                      <a:xfrm>
                        <a:off x="0" y="0"/>
                        <a:ext cx="599440" cy="335280"/>
                      </a:xfrm>
                      <a:prstGeom prst="rect">
                        <a:avLst/>
                      </a:prstGeom>
                      <a:noFill/>
                      <a:ln w="6350">
                        <a:noFill/>
                      </a:ln>
                    </wps:spPr>
                    <wps:txbx>
                      <w:txbxContent>
                        <w:p w14:paraId="73353B5E" w14:textId="77777777" w:rsidR="00E06FB1" w:rsidRPr="00762384" w:rsidRDefault="00E06FB1" w:rsidP="002063F3">
                          <w:pPr>
                            <w:tabs>
                              <w:tab w:val="left" w:pos="1414"/>
                              <w:tab w:val="left" w:pos="8889"/>
                            </w:tabs>
                          </w:pPr>
                          <w:r w:rsidRPr="00342CC4">
                            <w:rPr>
                              <w:b/>
                              <w:color w:val="1E64C8" w:themeColor="text2"/>
                              <w:sz w:val="16"/>
                              <w:szCs w:val="16"/>
                            </w:rPr>
                            <w:t>Pagina</w:t>
                          </w:r>
                          <w:r w:rsidRPr="00342CC4">
                            <w:rPr>
                              <w:color w:val="1E64C8" w:themeColor="text2"/>
                              <w:sz w:val="16"/>
                              <w:szCs w:val="16"/>
                            </w:rPr>
                            <w:t xml:space="preserve"> </w:t>
                          </w:r>
                          <w:r>
                            <w:rPr>
                              <w:sz w:val="16"/>
                              <w:szCs w:val="16"/>
                            </w:rPr>
                            <w:br/>
                          </w:r>
                          <w:r w:rsidRPr="00762384">
                            <w:rPr>
                              <w:sz w:val="16"/>
                              <w:szCs w:val="16"/>
                            </w:rPr>
                            <w:fldChar w:fldCharType="begin"/>
                          </w:r>
                          <w:r w:rsidRPr="00762384">
                            <w:rPr>
                              <w:sz w:val="16"/>
                              <w:szCs w:val="16"/>
                            </w:rPr>
                            <w:instrText>PAGE   \* MERGEFORMAT</w:instrText>
                          </w:r>
                          <w:r w:rsidRPr="00762384">
                            <w:rPr>
                              <w:sz w:val="16"/>
                              <w:szCs w:val="16"/>
                            </w:rPr>
                            <w:fldChar w:fldCharType="separate"/>
                          </w:r>
                          <w:r w:rsidR="00477D48">
                            <w:rPr>
                              <w:noProof/>
                              <w:sz w:val="16"/>
                              <w:szCs w:val="16"/>
                            </w:rPr>
                            <w:t>2</w:t>
                          </w:r>
                          <w:r w:rsidRPr="00762384">
                            <w:rPr>
                              <w:sz w:val="16"/>
                              <w:szCs w:val="16"/>
                            </w:rPr>
                            <w:fldChar w:fldCharType="end"/>
                          </w:r>
                          <w:r w:rsidRPr="00762384">
                            <w:rPr>
                              <w:sz w:val="16"/>
                              <w:szCs w:val="16"/>
                            </w:rPr>
                            <w:t>/</w:t>
                          </w:r>
                          <w:r w:rsidRPr="00762384">
                            <w:rPr>
                              <w:sz w:val="16"/>
                              <w:szCs w:val="16"/>
                            </w:rPr>
                            <w:fldChar w:fldCharType="begin"/>
                          </w:r>
                          <w:r w:rsidRPr="00762384">
                            <w:rPr>
                              <w:sz w:val="16"/>
                              <w:szCs w:val="16"/>
                            </w:rPr>
                            <w:instrText xml:space="preserve"> NUMPAGES   \* MERGEFORMAT </w:instrText>
                          </w:r>
                          <w:r w:rsidRPr="00762384">
                            <w:rPr>
                              <w:sz w:val="16"/>
                              <w:szCs w:val="16"/>
                            </w:rPr>
                            <w:fldChar w:fldCharType="separate"/>
                          </w:r>
                          <w:r w:rsidR="00477D48">
                            <w:rPr>
                              <w:noProof/>
                              <w:sz w:val="16"/>
                              <w:szCs w:val="16"/>
                            </w:rPr>
                            <w:t>2</w:t>
                          </w:r>
                          <w:r w:rsidRPr="00762384">
                            <w:rPr>
                              <w:noProof/>
                              <w:sz w:val="16"/>
                              <w:szCs w:val="16"/>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AE5F3B" id="_x0000_t202" coordsize="21600,21600" o:spt="202" path="m,l,21600r21600,l21600,xe">
              <v:stroke joinstyle="miter"/>
              <v:path gradientshapeok="t" o:connecttype="rect"/>
            </v:shapetype>
            <v:shape id="Tekstvak 4" o:spid="_x0000_s1026" type="#_x0000_t202" style="position:absolute;margin-left:.35pt;margin-top:-27.9pt;width:47.2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" filled="f" stroked="f" strokeweight=".5pt">
              <v:textbox inset="0,0,0,0">
                <w:txbxContent>
                  <w:p w14:paraId="73353B5E" w14:textId="77777777" w:rsidR="00E06FB1" w:rsidRPr="00762384" w:rsidRDefault="00E06FB1" w:rsidP="002063F3">
                    <w:pPr>
                      <w:tabs>
                        <w:tab w:val="left" w:pos="1414"/>
                        <w:tab w:val="left" w:pos="8889"/>
                      </w:tabs>
                    </w:pPr>
                    <w:r w:rsidRPr="00342CC4">
                      <w:rPr>
                        <w:b/>
                        <w:color w:val="1E64C8" w:themeColor="text2"/>
                        <w:sz w:val="16"/>
                        <w:szCs w:val="16"/>
                      </w:rPr>
                      <w:t>Pagina</w:t>
                    </w:r>
                    <w:r w:rsidRPr="00342CC4">
                      <w:rPr>
                        <w:color w:val="1E64C8" w:themeColor="text2"/>
                        <w:sz w:val="16"/>
                        <w:szCs w:val="16"/>
                      </w:rPr>
                      <w:t xml:space="preserve"> </w:t>
                    </w:r>
                    <w:r>
                      <w:rPr>
                        <w:sz w:val="16"/>
                        <w:szCs w:val="16"/>
                      </w:rPr>
                      <w:br/>
                    </w:r>
                    <w:r w:rsidRPr="00762384">
                      <w:rPr>
                        <w:sz w:val="16"/>
                        <w:szCs w:val="16"/>
                      </w:rPr>
                      <w:fldChar w:fldCharType="begin"/>
                    </w:r>
                    <w:r w:rsidRPr="00762384">
                      <w:rPr>
                        <w:sz w:val="16"/>
                        <w:szCs w:val="16"/>
                      </w:rPr>
                      <w:instrText>PAGE   \* MERGEFORMAT</w:instrText>
                    </w:r>
                    <w:r w:rsidRPr="00762384">
                      <w:rPr>
                        <w:sz w:val="16"/>
                        <w:szCs w:val="16"/>
                      </w:rPr>
                      <w:fldChar w:fldCharType="separate"/>
                    </w:r>
                    <w:r w:rsidR="00477D48">
                      <w:rPr>
                        <w:noProof/>
                        <w:sz w:val="16"/>
                        <w:szCs w:val="16"/>
                      </w:rPr>
                      <w:t>2</w:t>
                    </w:r>
                    <w:r w:rsidRPr="00762384">
                      <w:rPr>
                        <w:sz w:val="16"/>
                        <w:szCs w:val="16"/>
                      </w:rPr>
                      <w:fldChar w:fldCharType="end"/>
                    </w:r>
                    <w:r w:rsidRPr="00762384">
                      <w:rPr>
                        <w:sz w:val="16"/>
                        <w:szCs w:val="16"/>
                      </w:rPr>
                      <w:t>/</w:t>
                    </w:r>
                    <w:r w:rsidRPr="00762384">
                      <w:rPr>
                        <w:sz w:val="16"/>
                        <w:szCs w:val="16"/>
                      </w:rPr>
                      <w:fldChar w:fldCharType="begin"/>
                    </w:r>
                    <w:r w:rsidRPr="00762384">
                      <w:rPr>
                        <w:sz w:val="16"/>
                        <w:szCs w:val="16"/>
                      </w:rPr>
                      <w:instrText xml:space="preserve"> NUMPAGES   \* MERGEFORMAT </w:instrText>
                    </w:r>
                    <w:r w:rsidRPr="00762384">
                      <w:rPr>
                        <w:sz w:val="16"/>
                        <w:szCs w:val="16"/>
                      </w:rPr>
                      <w:fldChar w:fldCharType="separate"/>
                    </w:r>
                    <w:r w:rsidR="00477D48">
                      <w:rPr>
                        <w:noProof/>
                        <w:sz w:val="16"/>
                        <w:szCs w:val="16"/>
                      </w:rPr>
                      <w:t>2</w:t>
                    </w:r>
                    <w:r w:rsidRPr="00762384">
                      <w:rPr>
                        <w:noProof/>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ABED" w14:textId="77777777" w:rsidR="00E06FB1" w:rsidRPr="00C86F41" w:rsidRDefault="00E06FB1" w:rsidP="00C57ABE">
    <w:pPr>
      <w:pStyle w:val="Koptekst"/>
      <w:rPr>
        <w:sz w:val="16"/>
        <w:szCs w:val="16"/>
      </w:rPr>
    </w:pPr>
    <w:r>
      <w:rPr>
        <w:noProof/>
        <w:lang w:val="nl-BE"/>
      </w:rPr>
      <mc:AlternateContent>
        <mc:Choice Requires="wps">
          <w:drawing>
            <wp:anchor distT="0" distB="0" distL="114300" distR="114300" simplePos="0" relativeHeight="251675648" behindDoc="0" locked="0" layoutInCell="1" allowOverlap="1" wp14:anchorId="11FC90FF" wp14:editId="21534C06">
              <wp:simplePos x="0" y="0"/>
              <wp:positionH relativeFrom="column">
                <wp:posOffset>0</wp:posOffset>
              </wp:positionH>
              <wp:positionV relativeFrom="paragraph">
                <wp:posOffset>-390525</wp:posOffset>
              </wp:positionV>
              <wp:extent cx="599440" cy="335280"/>
              <wp:effectExtent l="0" t="0" r="10160" b="7620"/>
              <wp:wrapNone/>
              <wp:docPr id="20" name="Tekstvak 20"/>
              <wp:cNvGraphicFramePr/>
              <a:graphic xmlns:a="http://schemas.openxmlformats.org/drawingml/2006/main">
                <a:graphicData uri="http://schemas.microsoft.com/office/word/2010/wordprocessingShape">
                  <wps:wsp>
                    <wps:cNvSpPr txBox="1"/>
                    <wps:spPr>
                      <a:xfrm>
                        <a:off x="0" y="0"/>
                        <a:ext cx="599440" cy="335280"/>
                      </a:xfrm>
                      <a:prstGeom prst="rect">
                        <a:avLst/>
                      </a:prstGeom>
                      <a:noFill/>
                      <a:ln w="6350">
                        <a:noFill/>
                      </a:ln>
                    </wps:spPr>
                    <wps:txbx>
                      <w:txbxContent>
                        <w:p w14:paraId="4F8F07DB" w14:textId="77777777" w:rsidR="00E06FB1" w:rsidRPr="00762384" w:rsidRDefault="00E06FB1" w:rsidP="00880606">
                          <w:pPr>
                            <w:tabs>
                              <w:tab w:val="left" w:pos="1414"/>
                              <w:tab w:val="left" w:pos="8889"/>
                            </w:tabs>
                          </w:pPr>
                          <w:r w:rsidRPr="00342CC4">
                            <w:rPr>
                              <w:b/>
                              <w:color w:val="1E64C8" w:themeColor="text2"/>
                              <w:sz w:val="16"/>
                              <w:szCs w:val="16"/>
                            </w:rPr>
                            <w:t>Pagina</w:t>
                          </w:r>
                          <w:r w:rsidRPr="00342CC4">
                            <w:rPr>
                              <w:color w:val="1E64C8" w:themeColor="text2"/>
                              <w:sz w:val="16"/>
                              <w:szCs w:val="16"/>
                            </w:rPr>
                            <w:t xml:space="preserve"> </w:t>
                          </w:r>
                          <w:r>
                            <w:rPr>
                              <w:sz w:val="16"/>
                              <w:szCs w:val="16"/>
                            </w:rPr>
                            <w:br/>
                          </w:r>
                          <w:r w:rsidRPr="00762384">
                            <w:rPr>
                              <w:sz w:val="16"/>
                              <w:szCs w:val="16"/>
                            </w:rPr>
                            <w:fldChar w:fldCharType="begin"/>
                          </w:r>
                          <w:r w:rsidRPr="00762384">
                            <w:rPr>
                              <w:sz w:val="16"/>
                              <w:szCs w:val="16"/>
                            </w:rPr>
                            <w:instrText>PAGE   \* MERGEFORMAT</w:instrText>
                          </w:r>
                          <w:r w:rsidRPr="00762384">
                            <w:rPr>
                              <w:sz w:val="16"/>
                              <w:szCs w:val="16"/>
                            </w:rPr>
                            <w:fldChar w:fldCharType="separate"/>
                          </w:r>
                          <w:r w:rsidR="00477D48">
                            <w:rPr>
                              <w:noProof/>
                              <w:sz w:val="16"/>
                              <w:szCs w:val="16"/>
                            </w:rPr>
                            <w:t>1</w:t>
                          </w:r>
                          <w:r w:rsidRPr="00762384">
                            <w:rPr>
                              <w:sz w:val="16"/>
                              <w:szCs w:val="16"/>
                            </w:rPr>
                            <w:fldChar w:fldCharType="end"/>
                          </w:r>
                          <w:r w:rsidRPr="00762384">
                            <w:rPr>
                              <w:sz w:val="16"/>
                              <w:szCs w:val="16"/>
                            </w:rPr>
                            <w:t>/</w:t>
                          </w:r>
                          <w:r w:rsidRPr="00762384">
                            <w:rPr>
                              <w:sz w:val="16"/>
                              <w:szCs w:val="16"/>
                            </w:rPr>
                            <w:fldChar w:fldCharType="begin"/>
                          </w:r>
                          <w:r w:rsidRPr="00762384">
                            <w:rPr>
                              <w:sz w:val="16"/>
                              <w:szCs w:val="16"/>
                            </w:rPr>
                            <w:instrText xml:space="preserve"> NUMPAGES   \* MERGEFORMAT </w:instrText>
                          </w:r>
                          <w:r w:rsidRPr="00762384">
                            <w:rPr>
                              <w:sz w:val="16"/>
                              <w:szCs w:val="16"/>
                            </w:rPr>
                            <w:fldChar w:fldCharType="separate"/>
                          </w:r>
                          <w:r w:rsidR="00477D48">
                            <w:rPr>
                              <w:noProof/>
                              <w:sz w:val="16"/>
                              <w:szCs w:val="16"/>
                            </w:rPr>
                            <w:t>2</w:t>
                          </w:r>
                          <w:r w:rsidRPr="00762384">
                            <w:rPr>
                              <w:noProof/>
                              <w:sz w:val="16"/>
                              <w:szCs w:val="16"/>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FC90FF" id="_x0000_t202" coordsize="21600,21600" o:spt="202" path="m,l,21600r21600,l21600,xe">
              <v:stroke joinstyle="miter"/>
              <v:path gradientshapeok="t" o:connecttype="rect"/>
            </v:shapetype>
            <v:shape id="Tekstvak 20" o:spid="_x0000_s1029" type="#_x0000_t202" style="position:absolute;margin-left:0;margin-top:-30.75pt;width:47.2pt;height:26.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" filled="f" stroked="f" strokeweight=".5pt">
              <v:textbox inset="0,0,0,0">
                <w:txbxContent>
                  <w:p w14:paraId="4F8F07DB" w14:textId="77777777" w:rsidR="00E06FB1" w:rsidRPr="00762384" w:rsidRDefault="00E06FB1" w:rsidP="00880606">
                    <w:pPr>
                      <w:tabs>
                        <w:tab w:val="left" w:pos="1414"/>
                        <w:tab w:val="left" w:pos="8889"/>
                      </w:tabs>
                    </w:pPr>
                    <w:r w:rsidRPr="00342CC4">
                      <w:rPr>
                        <w:b/>
                        <w:color w:val="1E64C8" w:themeColor="text2"/>
                        <w:sz w:val="16"/>
                        <w:szCs w:val="16"/>
                      </w:rPr>
                      <w:t>Pagina</w:t>
                    </w:r>
                    <w:r w:rsidRPr="00342CC4">
                      <w:rPr>
                        <w:color w:val="1E64C8" w:themeColor="text2"/>
                        <w:sz w:val="16"/>
                        <w:szCs w:val="16"/>
                      </w:rPr>
                      <w:t xml:space="preserve"> </w:t>
                    </w:r>
                    <w:r>
                      <w:rPr>
                        <w:sz w:val="16"/>
                        <w:szCs w:val="16"/>
                      </w:rPr>
                      <w:br/>
                    </w:r>
                    <w:r w:rsidRPr="00762384">
                      <w:rPr>
                        <w:sz w:val="16"/>
                        <w:szCs w:val="16"/>
                      </w:rPr>
                      <w:fldChar w:fldCharType="begin"/>
                    </w:r>
                    <w:r w:rsidRPr="00762384">
                      <w:rPr>
                        <w:sz w:val="16"/>
                        <w:szCs w:val="16"/>
                      </w:rPr>
                      <w:instrText>PAGE   \* MERGEFORMAT</w:instrText>
                    </w:r>
                    <w:r w:rsidRPr="00762384">
                      <w:rPr>
                        <w:sz w:val="16"/>
                        <w:szCs w:val="16"/>
                      </w:rPr>
                      <w:fldChar w:fldCharType="separate"/>
                    </w:r>
                    <w:r w:rsidR="00477D48">
                      <w:rPr>
                        <w:noProof/>
                        <w:sz w:val="16"/>
                        <w:szCs w:val="16"/>
                      </w:rPr>
                      <w:t>1</w:t>
                    </w:r>
                    <w:r w:rsidRPr="00762384">
                      <w:rPr>
                        <w:sz w:val="16"/>
                        <w:szCs w:val="16"/>
                      </w:rPr>
                      <w:fldChar w:fldCharType="end"/>
                    </w:r>
                    <w:r w:rsidRPr="00762384">
                      <w:rPr>
                        <w:sz w:val="16"/>
                        <w:szCs w:val="16"/>
                      </w:rPr>
                      <w:t>/</w:t>
                    </w:r>
                    <w:r w:rsidRPr="00762384">
                      <w:rPr>
                        <w:sz w:val="16"/>
                        <w:szCs w:val="16"/>
                      </w:rPr>
                      <w:fldChar w:fldCharType="begin"/>
                    </w:r>
                    <w:r w:rsidRPr="00762384">
                      <w:rPr>
                        <w:sz w:val="16"/>
                        <w:szCs w:val="16"/>
                      </w:rPr>
                      <w:instrText xml:space="preserve"> NUMPAGES   \* MERGEFORMAT </w:instrText>
                    </w:r>
                    <w:r w:rsidRPr="00762384">
                      <w:rPr>
                        <w:sz w:val="16"/>
                        <w:szCs w:val="16"/>
                      </w:rPr>
                      <w:fldChar w:fldCharType="separate"/>
                    </w:r>
                    <w:r w:rsidR="00477D48">
                      <w:rPr>
                        <w:noProof/>
                        <w:sz w:val="16"/>
                        <w:szCs w:val="16"/>
                      </w:rPr>
                      <w:t>2</w:t>
                    </w:r>
                    <w:r w:rsidRPr="00762384">
                      <w:rPr>
                        <w:noProof/>
                        <w:sz w:val="16"/>
                        <w:szCs w:val="16"/>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E049E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E21646"/>
    <w:multiLevelType w:val="hybridMultilevel"/>
    <w:tmpl w:val="46E409FE"/>
    <w:lvl w:ilvl="0" w:tplc="08130001">
      <w:start w:val="1"/>
      <w:numFmt w:val="bullet"/>
      <w:lvlText w:val=""/>
      <w:lvlJc w:val="left"/>
      <w:pPr>
        <w:ind w:left="1695" w:hanging="42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2" w15:restartNumberingAfterBreak="0">
    <w:nsid w:val="1FE96951"/>
    <w:multiLevelType w:val="hybridMultilevel"/>
    <w:tmpl w:val="1BA4A5C8"/>
    <w:lvl w:ilvl="0" w:tplc="8B744CA2">
      <w:start w:val="1"/>
      <w:numFmt w:val="bullet"/>
      <w:lvlText w:val=""/>
      <w:lvlJc w:val="left"/>
      <w:pPr>
        <w:tabs>
          <w:tab w:val="num" w:pos="360"/>
        </w:tabs>
        <w:ind w:left="360" w:hanging="360"/>
      </w:pPr>
      <w:rPr>
        <w:rFonts w:ascii="Webdings" w:hAnsi="Webdings" w:hint="default"/>
      </w:rPr>
    </w:lvl>
    <w:lvl w:ilvl="1" w:tplc="7458CBA8">
      <w:start w:val="1"/>
      <w:numFmt w:val="bullet"/>
      <w:lvlText w:val=""/>
      <w:lvlJc w:val="left"/>
      <w:pPr>
        <w:tabs>
          <w:tab w:val="num" w:pos="1080"/>
        </w:tabs>
        <w:ind w:left="1080" w:hanging="360"/>
      </w:pPr>
      <w:rPr>
        <w:rFonts w:ascii="Webdings" w:hAnsi="Webdings" w:hint="default"/>
      </w:rPr>
    </w:lvl>
    <w:lvl w:ilvl="2" w:tplc="60FAD736" w:tentative="1">
      <w:start w:val="1"/>
      <w:numFmt w:val="bullet"/>
      <w:lvlText w:val=""/>
      <w:lvlJc w:val="left"/>
      <w:pPr>
        <w:tabs>
          <w:tab w:val="num" w:pos="1800"/>
        </w:tabs>
        <w:ind w:left="1800" w:hanging="360"/>
      </w:pPr>
      <w:rPr>
        <w:rFonts w:ascii="Webdings" w:hAnsi="Webdings" w:hint="default"/>
      </w:rPr>
    </w:lvl>
    <w:lvl w:ilvl="3" w:tplc="C1BA9BDA" w:tentative="1">
      <w:start w:val="1"/>
      <w:numFmt w:val="bullet"/>
      <w:lvlText w:val=""/>
      <w:lvlJc w:val="left"/>
      <w:pPr>
        <w:tabs>
          <w:tab w:val="num" w:pos="2520"/>
        </w:tabs>
        <w:ind w:left="2520" w:hanging="360"/>
      </w:pPr>
      <w:rPr>
        <w:rFonts w:ascii="Webdings" w:hAnsi="Webdings" w:hint="default"/>
      </w:rPr>
    </w:lvl>
    <w:lvl w:ilvl="4" w:tplc="720CBDAE" w:tentative="1">
      <w:start w:val="1"/>
      <w:numFmt w:val="bullet"/>
      <w:lvlText w:val=""/>
      <w:lvlJc w:val="left"/>
      <w:pPr>
        <w:tabs>
          <w:tab w:val="num" w:pos="3240"/>
        </w:tabs>
        <w:ind w:left="3240" w:hanging="360"/>
      </w:pPr>
      <w:rPr>
        <w:rFonts w:ascii="Webdings" w:hAnsi="Webdings" w:hint="default"/>
      </w:rPr>
    </w:lvl>
    <w:lvl w:ilvl="5" w:tplc="60561B22" w:tentative="1">
      <w:start w:val="1"/>
      <w:numFmt w:val="bullet"/>
      <w:lvlText w:val=""/>
      <w:lvlJc w:val="left"/>
      <w:pPr>
        <w:tabs>
          <w:tab w:val="num" w:pos="3960"/>
        </w:tabs>
        <w:ind w:left="3960" w:hanging="360"/>
      </w:pPr>
      <w:rPr>
        <w:rFonts w:ascii="Webdings" w:hAnsi="Webdings" w:hint="default"/>
      </w:rPr>
    </w:lvl>
    <w:lvl w:ilvl="6" w:tplc="6CE654BE" w:tentative="1">
      <w:start w:val="1"/>
      <w:numFmt w:val="bullet"/>
      <w:lvlText w:val=""/>
      <w:lvlJc w:val="left"/>
      <w:pPr>
        <w:tabs>
          <w:tab w:val="num" w:pos="4680"/>
        </w:tabs>
        <w:ind w:left="4680" w:hanging="360"/>
      </w:pPr>
      <w:rPr>
        <w:rFonts w:ascii="Webdings" w:hAnsi="Webdings" w:hint="default"/>
      </w:rPr>
    </w:lvl>
    <w:lvl w:ilvl="7" w:tplc="677C59FC" w:tentative="1">
      <w:start w:val="1"/>
      <w:numFmt w:val="bullet"/>
      <w:lvlText w:val=""/>
      <w:lvlJc w:val="left"/>
      <w:pPr>
        <w:tabs>
          <w:tab w:val="num" w:pos="5400"/>
        </w:tabs>
        <w:ind w:left="5400" w:hanging="360"/>
      </w:pPr>
      <w:rPr>
        <w:rFonts w:ascii="Webdings" w:hAnsi="Webdings" w:hint="default"/>
      </w:rPr>
    </w:lvl>
    <w:lvl w:ilvl="8" w:tplc="A00C53A6" w:tentative="1">
      <w:start w:val="1"/>
      <w:numFmt w:val="bullet"/>
      <w:lvlText w:val=""/>
      <w:lvlJc w:val="left"/>
      <w:pPr>
        <w:tabs>
          <w:tab w:val="num" w:pos="6120"/>
        </w:tabs>
        <w:ind w:left="6120" w:hanging="360"/>
      </w:pPr>
      <w:rPr>
        <w:rFonts w:ascii="Webdings" w:hAnsi="Webdings" w:hint="default"/>
      </w:rPr>
    </w:lvl>
  </w:abstractNum>
  <w:abstractNum w:abstractNumId="3"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91A657F"/>
    <w:multiLevelType w:val="hybridMultilevel"/>
    <w:tmpl w:val="978EB55E"/>
    <w:lvl w:ilvl="0" w:tplc="C23C1FD4">
      <w:start w:val="1"/>
      <w:numFmt w:val="bullet"/>
      <w:lvlText w:val=""/>
      <w:lvlJc w:val="left"/>
      <w:pPr>
        <w:tabs>
          <w:tab w:val="num" w:pos="360"/>
        </w:tabs>
        <w:ind w:left="360" w:hanging="360"/>
      </w:pPr>
      <w:rPr>
        <w:rFonts w:ascii="Wingdings" w:hAnsi="Wingdings" w:hint="default"/>
        <w:sz w:val="20"/>
      </w:rPr>
    </w:lvl>
    <w:lvl w:ilvl="1" w:tplc="08130003">
      <w:start w:val="1"/>
      <w:numFmt w:val="bullet"/>
      <w:lvlText w:val="o"/>
      <w:lvlJc w:val="left"/>
      <w:pPr>
        <w:ind w:left="796" w:hanging="360"/>
      </w:pPr>
      <w:rPr>
        <w:rFonts w:ascii="Courier New" w:hAnsi="Courier New" w:cs="Courier New" w:hint="default"/>
      </w:rPr>
    </w:lvl>
    <w:lvl w:ilvl="2" w:tplc="08130005" w:tentative="1">
      <w:start w:val="1"/>
      <w:numFmt w:val="bullet"/>
      <w:lvlText w:val=""/>
      <w:lvlJc w:val="left"/>
      <w:pPr>
        <w:ind w:left="1516" w:hanging="360"/>
      </w:pPr>
      <w:rPr>
        <w:rFonts w:ascii="Wingdings" w:hAnsi="Wingdings" w:hint="default"/>
      </w:rPr>
    </w:lvl>
    <w:lvl w:ilvl="3" w:tplc="08130001" w:tentative="1">
      <w:start w:val="1"/>
      <w:numFmt w:val="bullet"/>
      <w:lvlText w:val=""/>
      <w:lvlJc w:val="left"/>
      <w:pPr>
        <w:ind w:left="2236" w:hanging="360"/>
      </w:pPr>
      <w:rPr>
        <w:rFonts w:ascii="Symbol" w:hAnsi="Symbol" w:hint="default"/>
      </w:rPr>
    </w:lvl>
    <w:lvl w:ilvl="4" w:tplc="08130003" w:tentative="1">
      <w:start w:val="1"/>
      <w:numFmt w:val="bullet"/>
      <w:lvlText w:val="o"/>
      <w:lvlJc w:val="left"/>
      <w:pPr>
        <w:ind w:left="2956" w:hanging="360"/>
      </w:pPr>
      <w:rPr>
        <w:rFonts w:ascii="Courier New" w:hAnsi="Courier New" w:cs="Courier New" w:hint="default"/>
      </w:rPr>
    </w:lvl>
    <w:lvl w:ilvl="5" w:tplc="08130005" w:tentative="1">
      <w:start w:val="1"/>
      <w:numFmt w:val="bullet"/>
      <w:lvlText w:val=""/>
      <w:lvlJc w:val="left"/>
      <w:pPr>
        <w:ind w:left="3676" w:hanging="360"/>
      </w:pPr>
      <w:rPr>
        <w:rFonts w:ascii="Wingdings" w:hAnsi="Wingdings" w:hint="default"/>
      </w:rPr>
    </w:lvl>
    <w:lvl w:ilvl="6" w:tplc="08130001" w:tentative="1">
      <w:start w:val="1"/>
      <w:numFmt w:val="bullet"/>
      <w:lvlText w:val=""/>
      <w:lvlJc w:val="left"/>
      <w:pPr>
        <w:ind w:left="4396" w:hanging="360"/>
      </w:pPr>
      <w:rPr>
        <w:rFonts w:ascii="Symbol" w:hAnsi="Symbol" w:hint="default"/>
      </w:rPr>
    </w:lvl>
    <w:lvl w:ilvl="7" w:tplc="08130003" w:tentative="1">
      <w:start w:val="1"/>
      <w:numFmt w:val="bullet"/>
      <w:lvlText w:val="o"/>
      <w:lvlJc w:val="left"/>
      <w:pPr>
        <w:ind w:left="5116" w:hanging="360"/>
      </w:pPr>
      <w:rPr>
        <w:rFonts w:ascii="Courier New" w:hAnsi="Courier New" w:cs="Courier New" w:hint="default"/>
      </w:rPr>
    </w:lvl>
    <w:lvl w:ilvl="8" w:tplc="08130005" w:tentative="1">
      <w:start w:val="1"/>
      <w:numFmt w:val="bullet"/>
      <w:lvlText w:val=""/>
      <w:lvlJc w:val="left"/>
      <w:pPr>
        <w:ind w:left="5836" w:hanging="360"/>
      </w:pPr>
      <w:rPr>
        <w:rFonts w:ascii="Wingdings" w:hAnsi="Wingdings" w:hint="default"/>
      </w:rPr>
    </w:lvl>
  </w:abstractNum>
  <w:abstractNum w:abstractNumId="5" w15:restartNumberingAfterBreak="0">
    <w:nsid w:val="42347D87"/>
    <w:multiLevelType w:val="hybridMultilevel"/>
    <w:tmpl w:val="EED04444"/>
    <w:lvl w:ilvl="0" w:tplc="52526AC6">
      <w:start w:val="1"/>
      <w:numFmt w:val="bullet"/>
      <w:pStyle w:val="UZ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2607A50"/>
    <w:multiLevelType w:val="hybridMultilevel"/>
    <w:tmpl w:val="8B56CE86"/>
    <w:lvl w:ilvl="0" w:tplc="616E36BE">
      <w:start w:val="1"/>
      <w:numFmt w:val="bullet"/>
      <w:lvlText w:val=""/>
      <w:lvlJc w:val="left"/>
      <w:pPr>
        <w:ind w:left="238" w:hanging="238"/>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22F705B"/>
    <w:multiLevelType w:val="hybridMultilevel"/>
    <w:tmpl w:val="A8EE5B1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34822800">
    <w:abstractNumId w:val="3"/>
  </w:num>
  <w:num w:numId="2" w16cid:durableId="776562264">
    <w:abstractNumId w:val="5"/>
  </w:num>
  <w:num w:numId="3" w16cid:durableId="349650954">
    <w:abstractNumId w:val="0"/>
  </w:num>
  <w:num w:numId="4" w16cid:durableId="2115633416">
    <w:abstractNumId w:val="1"/>
  </w:num>
  <w:num w:numId="5" w16cid:durableId="179438466">
    <w:abstractNumId w:val="7"/>
  </w:num>
  <w:num w:numId="6" w16cid:durableId="175002624">
    <w:abstractNumId w:val="6"/>
  </w:num>
  <w:num w:numId="7" w16cid:durableId="387920619">
    <w:abstractNumId w:val="4"/>
  </w:num>
  <w:num w:numId="8" w16cid:durableId="1149708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9"/>
  <w:hyphenationZone w:val="425"/>
  <w:drawingGridHorizontalSpacing w:val="476"/>
  <w:drawingGridVerticalSpacing w:val="476"/>
  <w:doNotUseMarginsForDrawingGridOrigin/>
  <w:drawingGridHorizontalOrigin w:val="0"/>
  <w:drawingGridVerticalOrigin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26B"/>
    <w:rsid w:val="0000017B"/>
    <w:rsid w:val="00001066"/>
    <w:rsid w:val="00001526"/>
    <w:rsid w:val="000015B6"/>
    <w:rsid w:val="0000284A"/>
    <w:rsid w:val="0000314F"/>
    <w:rsid w:val="00004BA0"/>
    <w:rsid w:val="0001145F"/>
    <w:rsid w:val="00014ECC"/>
    <w:rsid w:val="00016834"/>
    <w:rsid w:val="000168C8"/>
    <w:rsid w:val="00016A3C"/>
    <w:rsid w:val="00017771"/>
    <w:rsid w:val="000218D3"/>
    <w:rsid w:val="00021BD1"/>
    <w:rsid w:val="0002238F"/>
    <w:rsid w:val="00023205"/>
    <w:rsid w:val="00023AF6"/>
    <w:rsid w:val="00024525"/>
    <w:rsid w:val="000252C8"/>
    <w:rsid w:val="00025844"/>
    <w:rsid w:val="000270EE"/>
    <w:rsid w:val="0002766D"/>
    <w:rsid w:val="000305AA"/>
    <w:rsid w:val="00030AFE"/>
    <w:rsid w:val="00033EC4"/>
    <w:rsid w:val="00034DA9"/>
    <w:rsid w:val="00035AE1"/>
    <w:rsid w:val="00043C75"/>
    <w:rsid w:val="0004413A"/>
    <w:rsid w:val="00044E6B"/>
    <w:rsid w:val="00046F42"/>
    <w:rsid w:val="000503D2"/>
    <w:rsid w:val="00050E35"/>
    <w:rsid w:val="0005168F"/>
    <w:rsid w:val="00056ABE"/>
    <w:rsid w:val="00056C1D"/>
    <w:rsid w:val="00062EF4"/>
    <w:rsid w:val="000630AF"/>
    <w:rsid w:val="000633AA"/>
    <w:rsid w:val="00063784"/>
    <w:rsid w:val="000644DF"/>
    <w:rsid w:val="000666E3"/>
    <w:rsid w:val="00067959"/>
    <w:rsid w:val="00070D87"/>
    <w:rsid w:val="00072C25"/>
    <w:rsid w:val="00073B24"/>
    <w:rsid w:val="000757BC"/>
    <w:rsid w:val="00075B92"/>
    <w:rsid w:val="00076A78"/>
    <w:rsid w:val="00085E06"/>
    <w:rsid w:val="00086C1A"/>
    <w:rsid w:val="000901B7"/>
    <w:rsid w:val="00090A30"/>
    <w:rsid w:val="00093595"/>
    <w:rsid w:val="00094898"/>
    <w:rsid w:val="000A04FB"/>
    <w:rsid w:val="000A07E8"/>
    <w:rsid w:val="000A16EC"/>
    <w:rsid w:val="000A2ECC"/>
    <w:rsid w:val="000A34FA"/>
    <w:rsid w:val="000A4166"/>
    <w:rsid w:val="000A6505"/>
    <w:rsid w:val="000A7725"/>
    <w:rsid w:val="000B336B"/>
    <w:rsid w:val="000B4CF5"/>
    <w:rsid w:val="000B4E55"/>
    <w:rsid w:val="000B502D"/>
    <w:rsid w:val="000B701B"/>
    <w:rsid w:val="000B7B88"/>
    <w:rsid w:val="000C0771"/>
    <w:rsid w:val="000C3C55"/>
    <w:rsid w:val="000C3E4B"/>
    <w:rsid w:val="000C4CD9"/>
    <w:rsid w:val="000C4F59"/>
    <w:rsid w:val="000C55AA"/>
    <w:rsid w:val="000C609A"/>
    <w:rsid w:val="000C67CE"/>
    <w:rsid w:val="000C7132"/>
    <w:rsid w:val="000C73FB"/>
    <w:rsid w:val="000C7786"/>
    <w:rsid w:val="000D0FCC"/>
    <w:rsid w:val="000D32F4"/>
    <w:rsid w:val="000D35F0"/>
    <w:rsid w:val="000D46F5"/>
    <w:rsid w:val="000E18F0"/>
    <w:rsid w:val="000E332E"/>
    <w:rsid w:val="000E3B25"/>
    <w:rsid w:val="000E3F1B"/>
    <w:rsid w:val="000E483F"/>
    <w:rsid w:val="000E4BA6"/>
    <w:rsid w:val="000E5FC9"/>
    <w:rsid w:val="000E762E"/>
    <w:rsid w:val="000F009E"/>
    <w:rsid w:val="000F049C"/>
    <w:rsid w:val="000F0E94"/>
    <w:rsid w:val="000F1E03"/>
    <w:rsid w:val="000F28D3"/>
    <w:rsid w:val="000F303F"/>
    <w:rsid w:val="000F48D4"/>
    <w:rsid w:val="000F5AED"/>
    <w:rsid w:val="00100954"/>
    <w:rsid w:val="00100FEA"/>
    <w:rsid w:val="00103AFC"/>
    <w:rsid w:val="001054FB"/>
    <w:rsid w:val="00105B85"/>
    <w:rsid w:val="00106EEA"/>
    <w:rsid w:val="00110910"/>
    <w:rsid w:val="00113FE0"/>
    <w:rsid w:val="00117112"/>
    <w:rsid w:val="00121A00"/>
    <w:rsid w:val="001238AB"/>
    <w:rsid w:val="00123E29"/>
    <w:rsid w:val="0012526A"/>
    <w:rsid w:val="001252FC"/>
    <w:rsid w:val="00126A50"/>
    <w:rsid w:val="00126B37"/>
    <w:rsid w:val="00127BFA"/>
    <w:rsid w:val="00127E99"/>
    <w:rsid w:val="00130CB8"/>
    <w:rsid w:val="00131C40"/>
    <w:rsid w:val="001344DA"/>
    <w:rsid w:val="001355FC"/>
    <w:rsid w:val="00135D77"/>
    <w:rsid w:val="0013721C"/>
    <w:rsid w:val="001376BD"/>
    <w:rsid w:val="0014029F"/>
    <w:rsid w:val="00140731"/>
    <w:rsid w:val="001425CC"/>
    <w:rsid w:val="00142810"/>
    <w:rsid w:val="00145600"/>
    <w:rsid w:val="0014585A"/>
    <w:rsid w:val="00147DA1"/>
    <w:rsid w:val="00150A58"/>
    <w:rsid w:val="00152545"/>
    <w:rsid w:val="00152792"/>
    <w:rsid w:val="00154873"/>
    <w:rsid w:val="00155F3B"/>
    <w:rsid w:val="0015711B"/>
    <w:rsid w:val="00157621"/>
    <w:rsid w:val="00163EAF"/>
    <w:rsid w:val="00167317"/>
    <w:rsid w:val="00167414"/>
    <w:rsid w:val="00171C23"/>
    <w:rsid w:val="0017453C"/>
    <w:rsid w:val="00176ABA"/>
    <w:rsid w:val="00177348"/>
    <w:rsid w:val="00177910"/>
    <w:rsid w:val="00180C1D"/>
    <w:rsid w:val="001817EA"/>
    <w:rsid w:val="001821B3"/>
    <w:rsid w:val="0018361E"/>
    <w:rsid w:val="00184DAF"/>
    <w:rsid w:val="00186905"/>
    <w:rsid w:val="00186A6E"/>
    <w:rsid w:val="001875F7"/>
    <w:rsid w:val="00187E0A"/>
    <w:rsid w:val="00190AE2"/>
    <w:rsid w:val="001911B2"/>
    <w:rsid w:val="00191C6F"/>
    <w:rsid w:val="001926E1"/>
    <w:rsid w:val="0019394D"/>
    <w:rsid w:val="00194F43"/>
    <w:rsid w:val="00195753"/>
    <w:rsid w:val="001963B3"/>
    <w:rsid w:val="00196CE2"/>
    <w:rsid w:val="001A0E1A"/>
    <w:rsid w:val="001A258F"/>
    <w:rsid w:val="001A40D1"/>
    <w:rsid w:val="001A6918"/>
    <w:rsid w:val="001B0D97"/>
    <w:rsid w:val="001B2629"/>
    <w:rsid w:val="001B2AA1"/>
    <w:rsid w:val="001B2B48"/>
    <w:rsid w:val="001B2CBF"/>
    <w:rsid w:val="001B37EB"/>
    <w:rsid w:val="001B5C6B"/>
    <w:rsid w:val="001B6193"/>
    <w:rsid w:val="001B7A35"/>
    <w:rsid w:val="001C01BD"/>
    <w:rsid w:val="001C2B02"/>
    <w:rsid w:val="001C39CA"/>
    <w:rsid w:val="001C4BAB"/>
    <w:rsid w:val="001C5B10"/>
    <w:rsid w:val="001C5FC0"/>
    <w:rsid w:val="001C6BFB"/>
    <w:rsid w:val="001C762F"/>
    <w:rsid w:val="001D04F6"/>
    <w:rsid w:val="001D0DE9"/>
    <w:rsid w:val="001D1CEC"/>
    <w:rsid w:val="001D2BD5"/>
    <w:rsid w:val="001D42C5"/>
    <w:rsid w:val="001D4D8A"/>
    <w:rsid w:val="001E0071"/>
    <w:rsid w:val="001E08EA"/>
    <w:rsid w:val="001E13EB"/>
    <w:rsid w:val="001E1502"/>
    <w:rsid w:val="001E5272"/>
    <w:rsid w:val="001F6558"/>
    <w:rsid w:val="001F6F0C"/>
    <w:rsid w:val="001F79CE"/>
    <w:rsid w:val="002002B0"/>
    <w:rsid w:val="00200B01"/>
    <w:rsid w:val="00201167"/>
    <w:rsid w:val="00201E3F"/>
    <w:rsid w:val="00202219"/>
    <w:rsid w:val="0020222D"/>
    <w:rsid w:val="00202DF8"/>
    <w:rsid w:val="00203A1B"/>
    <w:rsid w:val="002063F3"/>
    <w:rsid w:val="0020712A"/>
    <w:rsid w:val="00207310"/>
    <w:rsid w:val="00213CBC"/>
    <w:rsid w:val="00213EB4"/>
    <w:rsid w:val="00214FF1"/>
    <w:rsid w:val="00216BB0"/>
    <w:rsid w:val="002209EE"/>
    <w:rsid w:val="002213B2"/>
    <w:rsid w:val="0022242B"/>
    <w:rsid w:val="00223375"/>
    <w:rsid w:val="00225371"/>
    <w:rsid w:val="00227042"/>
    <w:rsid w:val="00230DD5"/>
    <w:rsid w:val="00230FC2"/>
    <w:rsid w:val="00231577"/>
    <w:rsid w:val="002326CC"/>
    <w:rsid w:val="00233723"/>
    <w:rsid w:val="00234B60"/>
    <w:rsid w:val="0024433C"/>
    <w:rsid w:val="00244FCA"/>
    <w:rsid w:val="002469BB"/>
    <w:rsid w:val="00247376"/>
    <w:rsid w:val="002474E2"/>
    <w:rsid w:val="00247BBE"/>
    <w:rsid w:val="002504A3"/>
    <w:rsid w:val="002519E6"/>
    <w:rsid w:val="00252027"/>
    <w:rsid w:val="00252136"/>
    <w:rsid w:val="002560C7"/>
    <w:rsid w:val="0025766C"/>
    <w:rsid w:val="00257874"/>
    <w:rsid w:val="00257BD6"/>
    <w:rsid w:val="002601D1"/>
    <w:rsid w:val="00260BA5"/>
    <w:rsid w:val="00260C98"/>
    <w:rsid w:val="00261E33"/>
    <w:rsid w:val="002632A8"/>
    <w:rsid w:val="00266023"/>
    <w:rsid w:val="002662AF"/>
    <w:rsid w:val="00266C8D"/>
    <w:rsid w:val="00272086"/>
    <w:rsid w:val="00272B4D"/>
    <w:rsid w:val="00272D9B"/>
    <w:rsid w:val="00273C6C"/>
    <w:rsid w:val="00273EF6"/>
    <w:rsid w:val="0027487E"/>
    <w:rsid w:val="00274DBB"/>
    <w:rsid w:val="00275416"/>
    <w:rsid w:val="0027673C"/>
    <w:rsid w:val="00277495"/>
    <w:rsid w:val="0027758A"/>
    <w:rsid w:val="00277594"/>
    <w:rsid w:val="00277B4E"/>
    <w:rsid w:val="002807F6"/>
    <w:rsid w:val="00280F92"/>
    <w:rsid w:val="002840A7"/>
    <w:rsid w:val="0028547C"/>
    <w:rsid w:val="0028561C"/>
    <w:rsid w:val="00285813"/>
    <w:rsid w:val="00287015"/>
    <w:rsid w:val="002907A0"/>
    <w:rsid w:val="00290D4C"/>
    <w:rsid w:val="00290DEB"/>
    <w:rsid w:val="00291880"/>
    <w:rsid w:val="00291C91"/>
    <w:rsid w:val="00292EA0"/>
    <w:rsid w:val="002959CF"/>
    <w:rsid w:val="002962AE"/>
    <w:rsid w:val="0029729E"/>
    <w:rsid w:val="002A081A"/>
    <w:rsid w:val="002A0CF2"/>
    <w:rsid w:val="002A0D48"/>
    <w:rsid w:val="002A0DD0"/>
    <w:rsid w:val="002A17CC"/>
    <w:rsid w:val="002A367C"/>
    <w:rsid w:val="002A567A"/>
    <w:rsid w:val="002A5D4E"/>
    <w:rsid w:val="002A5E98"/>
    <w:rsid w:val="002A627A"/>
    <w:rsid w:val="002A64D5"/>
    <w:rsid w:val="002A6DEF"/>
    <w:rsid w:val="002A6FFB"/>
    <w:rsid w:val="002A71B0"/>
    <w:rsid w:val="002B1C81"/>
    <w:rsid w:val="002B2957"/>
    <w:rsid w:val="002B2A16"/>
    <w:rsid w:val="002B2DC4"/>
    <w:rsid w:val="002B50AD"/>
    <w:rsid w:val="002B5F8F"/>
    <w:rsid w:val="002C0C2A"/>
    <w:rsid w:val="002C1D02"/>
    <w:rsid w:val="002C2D16"/>
    <w:rsid w:val="002C449B"/>
    <w:rsid w:val="002C60B3"/>
    <w:rsid w:val="002C7210"/>
    <w:rsid w:val="002C7748"/>
    <w:rsid w:val="002C791C"/>
    <w:rsid w:val="002D12B9"/>
    <w:rsid w:val="002D1370"/>
    <w:rsid w:val="002D158C"/>
    <w:rsid w:val="002D1B62"/>
    <w:rsid w:val="002D2D0E"/>
    <w:rsid w:val="002D32A5"/>
    <w:rsid w:val="002D377E"/>
    <w:rsid w:val="002D39B5"/>
    <w:rsid w:val="002D4887"/>
    <w:rsid w:val="002D5699"/>
    <w:rsid w:val="002D66F2"/>
    <w:rsid w:val="002D76D1"/>
    <w:rsid w:val="002D7EC5"/>
    <w:rsid w:val="002E0620"/>
    <w:rsid w:val="002E1196"/>
    <w:rsid w:val="002E1900"/>
    <w:rsid w:val="002E2B9F"/>
    <w:rsid w:val="002E3ACA"/>
    <w:rsid w:val="002E4B4C"/>
    <w:rsid w:val="002E7467"/>
    <w:rsid w:val="002E7A36"/>
    <w:rsid w:val="002E7F89"/>
    <w:rsid w:val="002F1D67"/>
    <w:rsid w:val="002F1DE5"/>
    <w:rsid w:val="002F2890"/>
    <w:rsid w:val="002F3FEA"/>
    <w:rsid w:val="002F50F5"/>
    <w:rsid w:val="002F70AF"/>
    <w:rsid w:val="002F7175"/>
    <w:rsid w:val="002F73FF"/>
    <w:rsid w:val="002F7D34"/>
    <w:rsid w:val="00300FE2"/>
    <w:rsid w:val="00302253"/>
    <w:rsid w:val="00302280"/>
    <w:rsid w:val="00306A5B"/>
    <w:rsid w:val="00310DA1"/>
    <w:rsid w:val="00314B8A"/>
    <w:rsid w:val="0031557C"/>
    <w:rsid w:val="00316205"/>
    <w:rsid w:val="0031701D"/>
    <w:rsid w:val="003174E1"/>
    <w:rsid w:val="00317FB2"/>
    <w:rsid w:val="00321DFE"/>
    <w:rsid w:val="00321FBA"/>
    <w:rsid w:val="003227C2"/>
    <w:rsid w:val="003265BC"/>
    <w:rsid w:val="00330075"/>
    <w:rsid w:val="00330BFF"/>
    <w:rsid w:val="00331D0D"/>
    <w:rsid w:val="003322E8"/>
    <w:rsid w:val="0033287D"/>
    <w:rsid w:val="00334F45"/>
    <w:rsid w:val="0033542F"/>
    <w:rsid w:val="003374DC"/>
    <w:rsid w:val="003402FD"/>
    <w:rsid w:val="00342CC4"/>
    <w:rsid w:val="00344A1E"/>
    <w:rsid w:val="00350000"/>
    <w:rsid w:val="00350467"/>
    <w:rsid w:val="00350B26"/>
    <w:rsid w:val="00351B2B"/>
    <w:rsid w:val="0035332D"/>
    <w:rsid w:val="0035473D"/>
    <w:rsid w:val="0036079D"/>
    <w:rsid w:val="00361534"/>
    <w:rsid w:val="00362B1D"/>
    <w:rsid w:val="0036364E"/>
    <w:rsid w:val="00363DF4"/>
    <w:rsid w:val="00363E89"/>
    <w:rsid w:val="0036496A"/>
    <w:rsid w:val="00367295"/>
    <w:rsid w:val="0037284B"/>
    <w:rsid w:val="00372EB0"/>
    <w:rsid w:val="00374AF4"/>
    <w:rsid w:val="003753D7"/>
    <w:rsid w:val="00381A97"/>
    <w:rsid w:val="00382439"/>
    <w:rsid w:val="0038339B"/>
    <w:rsid w:val="0038384D"/>
    <w:rsid w:val="0038553D"/>
    <w:rsid w:val="00385EE8"/>
    <w:rsid w:val="003920B9"/>
    <w:rsid w:val="0039366C"/>
    <w:rsid w:val="00394BE1"/>
    <w:rsid w:val="00394F63"/>
    <w:rsid w:val="00396479"/>
    <w:rsid w:val="00396C8C"/>
    <w:rsid w:val="003A09DA"/>
    <w:rsid w:val="003A3353"/>
    <w:rsid w:val="003A44B7"/>
    <w:rsid w:val="003A477D"/>
    <w:rsid w:val="003A504A"/>
    <w:rsid w:val="003A6C6F"/>
    <w:rsid w:val="003B14BE"/>
    <w:rsid w:val="003B1A40"/>
    <w:rsid w:val="003B2BBE"/>
    <w:rsid w:val="003B71BB"/>
    <w:rsid w:val="003B76F0"/>
    <w:rsid w:val="003C11C7"/>
    <w:rsid w:val="003C1DFD"/>
    <w:rsid w:val="003C3A2E"/>
    <w:rsid w:val="003C40AE"/>
    <w:rsid w:val="003C439A"/>
    <w:rsid w:val="003C680B"/>
    <w:rsid w:val="003D0233"/>
    <w:rsid w:val="003D2685"/>
    <w:rsid w:val="003D3BB7"/>
    <w:rsid w:val="003D3C0C"/>
    <w:rsid w:val="003D3DA9"/>
    <w:rsid w:val="003D4EAA"/>
    <w:rsid w:val="003D54B6"/>
    <w:rsid w:val="003E02DF"/>
    <w:rsid w:val="003E15EB"/>
    <w:rsid w:val="003E2E16"/>
    <w:rsid w:val="003E6060"/>
    <w:rsid w:val="003E62BD"/>
    <w:rsid w:val="003E7967"/>
    <w:rsid w:val="003F0E62"/>
    <w:rsid w:val="003F18EE"/>
    <w:rsid w:val="003F194D"/>
    <w:rsid w:val="003F355A"/>
    <w:rsid w:val="003F4208"/>
    <w:rsid w:val="003F609E"/>
    <w:rsid w:val="003F65B6"/>
    <w:rsid w:val="003F669E"/>
    <w:rsid w:val="003F77E3"/>
    <w:rsid w:val="003F7EF9"/>
    <w:rsid w:val="00400DFD"/>
    <w:rsid w:val="0040108A"/>
    <w:rsid w:val="004034AE"/>
    <w:rsid w:val="00406D5A"/>
    <w:rsid w:val="00407352"/>
    <w:rsid w:val="00407E2F"/>
    <w:rsid w:val="00411BF9"/>
    <w:rsid w:val="00412696"/>
    <w:rsid w:val="00413153"/>
    <w:rsid w:val="00414AE7"/>
    <w:rsid w:val="00414FE4"/>
    <w:rsid w:val="00422482"/>
    <w:rsid w:val="0042264F"/>
    <w:rsid w:val="004233C8"/>
    <w:rsid w:val="00423ACA"/>
    <w:rsid w:val="004244E5"/>
    <w:rsid w:val="00424C37"/>
    <w:rsid w:val="00425421"/>
    <w:rsid w:val="004259C2"/>
    <w:rsid w:val="00430149"/>
    <w:rsid w:val="004305E7"/>
    <w:rsid w:val="00430916"/>
    <w:rsid w:val="00430A60"/>
    <w:rsid w:val="00434B19"/>
    <w:rsid w:val="00435649"/>
    <w:rsid w:val="00435D31"/>
    <w:rsid w:val="0043694C"/>
    <w:rsid w:val="00437B40"/>
    <w:rsid w:val="00437D88"/>
    <w:rsid w:val="00440DD0"/>
    <w:rsid w:val="00442D07"/>
    <w:rsid w:val="00443689"/>
    <w:rsid w:val="004441CC"/>
    <w:rsid w:val="00445465"/>
    <w:rsid w:val="004458E2"/>
    <w:rsid w:val="004473EE"/>
    <w:rsid w:val="004475A8"/>
    <w:rsid w:val="0045052A"/>
    <w:rsid w:val="00451EFF"/>
    <w:rsid w:val="00452A70"/>
    <w:rsid w:val="00452F63"/>
    <w:rsid w:val="004534DF"/>
    <w:rsid w:val="00453E8E"/>
    <w:rsid w:val="004554B5"/>
    <w:rsid w:val="00456897"/>
    <w:rsid w:val="004568F0"/>
    <w:rsid w:val="00457A1B"/>
    <w:rsid w:val="00460FA3"/>
    <w:rsid w:val="0046122B"/>
    <w:rsid w:val="00462E3E"/>
    <w:rsid w:val="00463F20"/>
    <w:rsid w:val="004641BC"/>
    <w:rsid w:val="00464FC7"/>
    <w:rsid w:val="004663E1"/>
    <w:rsid w:val="00466AE7"/>
    <w:rsid w:val="00467019"/>
    <w:rsid w:val="004676C2"/>
    <w:rsid w:val="00470465"/>
    <w:rsid w:val="00470C02"/>
    <w:rsid w:val="004727E5"/>
    <w:rsid w:val="004730EA"/>
    <w:rsid w:val="0047410E"/>
    <w:rsid w:val="00474D5B"/>
    <w:rsid w:val="0047556C"/>
    <w:rsid w:val="004758CA"/>
    <w:rsid w:val="00477D48"/>
    <w:rsid w:val="0048213D"/>
    <w:rsid w:val="00482CAB"/>
    <w:rsid w:val="00484C4D"/>
    <w:rsid w:val="0048523C"/>
    <w:rsid w:val="00485A5A"/>
    <w:rsid w:val="00485D60"/>
    <w:rsid w:val="0048670A"/>
    <w:rsid w:val="00487947"/>
    <w:rsid w:val="00487A48"/>
    <w:rsid w:val="00490CC8"/>
    <w:rsid w:val="004912A0"/>
    <w:rsid w:val="004914F8"/>
    <w:rsid w:val="004918C4"/>
    <w:rsid w:val="0049247C"/>
    <w:rsid w:val="00493B32"/>
    <w:rsid w:val="00493B51"/>
    <w:rsid w:val="0049771F"/>
    <w:rsid w:val="004A066E"/>
    <w:rsid w:val="004A11B3"/>
    <w:rsid w:val="004A1B17"/>
    <w:rsid w:val="004A27AB"/>
    <w:rsid w:val="004A2AE4"/>
    <w:rsid w:val="004A3626"/>
    <w:rsid w:val="004A4801"/>
    <w:rsid w:val="004A6B81"/>
    <w:rsid w:val="004A6EFB"/>
    <w:rsid w:val="004B0192"/>
    <w:rsid w:val="004B2210"/>
    <w:rsid w:val="004B2449"/>
    <w:rsid w:val="004B2FD5"/>
    <w:rsid w:val="004B3BCD"/>
    <w:rsid w:val="004B47E5"/>
    <w:rsid w:val="004B6BC6"/>
    <w:rsid w:val="004B7C1E"/>
    <w:rsid w:val="004B7DD6"/>
    <w:rsid w:val="004C294A"/>
    <w:rsid w:val="004C31A6"/>
    <w:rsid w:val="004C37CA"/>
    <w:rsid w:val="004C5782"/>
    <w:rsid w:val="004C5EBC"/>
    <w:rsid w:val="004C631E"/>
    <w:rsid w:val="004C73D3"/>
    <w:rsid w:val="004C7DF8"/>
    <w:rsid w:val="004D070B"/>
    <w:rsid w:val="004D0F96"/>
    <w:rsid w:val="004D12FE"/>
    <w:rsid w:val="004D18B0"/>
    <w:rsid w:val="004D437A"/>
    <w:rsid w:val="004D578B"/>
    <w:rsid w:val="004D6BE3"/>
    <w:rsid w:val="004D7E5E"/>
    <w:rsid w:val="004E1369"/>
    <w:rsid w:val="004E2398"/>
    <w:rsid w:val="004E2806"/>
    <w:rsid w:val="004E65AA"/>
    <w:rsid w:val="004E6AF7"/>
    <w:rsid w:val="004E6CA0"/>
    <w:rsid w:val="004E7A1A"/>
    <w:rsid w:val="004F0350"/>
    <w:rsid w:val="004F0C53"/>
    <w:rsid w:val="004F1817"/>
    <w:rsid w:val="004F3BEB"/>
    <w:rsid w:val="004F3C14"/>
    <w:rsid w:val="004F3ED6"/>
    <w:rsid w:val="004F4A7F"/>
    <w:rsid w:val="004F589D"/>
    <w:rsid w:val="004F58AE"/>
    <w:rsid w:val="004F5C1D"/>
    <w:rsid w:val="004F6711"/>
    <w:rsid w:val="00500BC7"/>
    <w:rsid w:val="0050159A"/>
    <w:rsid w:val="00502D70"/>
    <w:rsid w:val="00503C02"/>
    <w:rsid w:val="00504223"/>
    <w:rsid w:val="00505D69"/>
    <w:rsid w:val="00505EDF"/>
    <w:rsid w:val="0050771D"/>
    <w:rsid w:val="00510C52"/>
    <w:rsid w:val="005126B2"/>
    <w:rsid w:val="005130E3"/>
    <w:rsid w:val="005132C0"/>
    <w:rsid w:val="00513666"/>
    <w:rsid w:val="00513DD0"/>
    <w:rsid w:val="00514623"/>
    <w:rsid w:val="005148BF"/>
    <w:rsid w:val="00516C82"/>
    <w:rsid w:val="005172C1"/>
    <w:rsid w:val="00517909"/>
    <w:rsid w:val="00522D5F"/>
    <w:rsid w:val="00522FFD"/>
    <w:rsid w:val="00523B48"/>
    <w:rsid w:val="0052563B"/>
    <w:rsid w:val="00525C08"/>
    <w:rsid w:val="00525FB6"/>
    <w:rsid w:val="00526772"/>
    <w:rsid w:val="00526DC7"/>
    <w:rsid w:val="005270F9"/>
    <w:rsid w:val="00530332"/>
    <w:rsid w:val="0053195B"/>
    <w:rsid w:val="00532867"/>
    <w:rsid w:val="00532D16"/>
    <w:rsid w:val="00533A64"/>
    <w:rsid w:val="005366B0"/>
    <w:rsid w:val="00540C26"/>
    <w:rsid w:val="00541B21"/>
    <w:rsid w:val="00543188"/>
    <w:rsid w:val="005433E8"/>
    <w:rsid w:val="00543BF3"/>
    <w:rsid w:val="00545F3C"/>
    <w:rsid w:val="00546D35"/>
    <w:rsid w:val="00547006"/>
    <w:rsid w:val="00550CCF"/>
    <w:rsid w:val="00550F9E"/>
    <w:rsid w:val="005512B2"/>
    <w:rsid w:val="00551DE6"/>
    <w:rsid w:val="005522C1"/>
    <w:rsid w:val="005527DC"/>
    <w:rsid w:val="005529EC"/>
    <w:rsid w:val="00555260"/>
    <w:rsid w:val="00555573"/>
    <w:rsid w:val="00556076"/>
    <w:rsid w:val="0055747F"/>
    <w:rsid w:val="00557B08"/>
    <w:rsid w:val="0056153E"/>
    <w:rsid w:val="005619E4"/>
    <w:rsid w:val="00562C36"/>
    <w:rsid w:val="00564BE0"/>
    <w:rsid w:val="00570EDD"/>
    <w:rsid w:val="005711BE"/>
    <w:rsid w:val="00571B2C"/>
    <w:rsid w:val="005721B5"/>
    <w:rsid w:val="00573EEF"/>
    <w:rsid w:val="005741EA"/>
    <w:rsid w:val="00574218"/>
    <w:rsid w:val="00574812"/>
    <w:rsid w:val="00574B8D"/>
    <w:rsid w:val="0057548E"/>
    <w:rsid w:val="00575F66"/>
    <w:rsid w:val="00576035"/>
    <w:rsid w:val="00580664"/>
    <w:rsid w:val="00581057"/>
    <w:rsid w:val="00582E5D"/>
    <w:rsid w:val="005842FB"/>
    <w:rsid w:val="00585C93"/>
    <w:rsid w:val="0058619F"/>
    <w:rsid w:val="00586FB3"/>
    <w:rsid w:val="00587F62"/>
    <w:rsid w:val="00591101"/>
    <w:rsid w:val="005914CF"/>
    <w:rsid w:val="00595CA7"/>
    <w:rsid w:val="00597D71"/>
    <w:rsid w:val="005A0821"/>
    <w:rsid w:val="005A1B12"/>
    <w:rsid w:val="005A2473"/>
    <w:rsid w:val="005A3A5A"/>
    <w:rsid w:val="005A5052"/>
    <w:rsid w:val="005A5E4B"/>
    <w:rsid w:val="005B1679"/>
    <w:rsid w:val="005B298B"/>
    <w:rsid w:val="005B2A3C"/>
    <w:rsid w:val="005B2B80"/>
    <w:rsid w:val="005C1543"/>
    <w:rsid w:val="005C2461"/>
    <w:rsid w:val="005C4E86"/>
    <w:rsid w:val="005C4ED0"/>
    <w:rsid w:val="005C7A5E"/>
    <w:rsid w:val="005D0892"/>
    <w:rsid w:val="005D0920"/>
    <w:rsid w:val="005D1432"/>
    <w:rsid w:val="005D1584"/>
    <w:rsid w:val="005D1679"/>
    <w:rsid w:val="005D418E"/>
    <w:rsid w:val="005D6B2A"/>
    <w:rsid w:val="005E1AA0"/>
    <w:rsid w:val="005E336E"/>
    <w:rsid w:val="005E35CB"/>
    <w:rsid w:val="005E6C29"/>
    <w:rsid w:val="005F1FDD"/>
    <w:rsid w:val="005F2674"/>
    <w:rsid w:val="005F365F"/>
    <w:rsid w:val="005F3F13"/>
    <w:rsid w:val="005F43D3"/>
    <w:rsid w:val="005F4627"/>
    <w:rsid w:val="005F5535"/>
    <w:rsid w:val="005F69F2"/>
    <w:rsid w:val="006028A7"/>
    <w:rsid w:val="00605AFC"/>
    <w:rsid w:val="00605C24"/>
    <w:rsid w:val="00606BE9"/>
    <w:rsid w:val="00607FE8"/>
    <w:rsid w:val="00610A55"/>
    <w:rsid w:val="00612341"/>
    <w:rsid w:val="006127FE"/>
    <w:rsid w:val="0061369C"/>
    <w:rsid w:val="00616276"/>
    <w:rsid w:val="00620A55"/>
    <w:rsid w:val="00621805"/>
    <w:rsid w:val="00621E57"/>
    <w:rsid w:val="006232D4"/>
    <w:rsid w:val="00623890"/>
    <w:rsid w:val="00624858"/>
    <w:rsid w:val="00625824"/>
    <w:rsid w:val="0062623B"/>
    <w:rsid w:val="00626F2B"/>
    <w:rsid w:val="0062732B"/>
    <w:rsid w:val="00630035"/>
    <w:rsid w:val="00630981"/>
    <w:rsid w:val="00631F4D"/>
    <w:rsid w:val="00635B8C"/>
    <w:rsid w:val="00635CB2"/>
    <w:rsid w:val="00636968"/>
    <w:rsid w:val="00636E2E"/>
    <w:rsid w:val="006371EE"/>
    <w:rsid w:val="00637861"/>
    <w:rsid w:val="006407ED"/>
    <w:rsid w:val="00642652"/>
    <w:rsid w:val="006479F7"/>
    <w:rsid w:val="00650D99"/>
    <w:rsid w:val="00653E3F"/>
    <w:rsid w:val="0065450F"/>
    <w:rsid w:val="0065483B"/>
    <w:rsid w:val="0065579D"/>
    <w:rsid w:val="00655FA8"/>
    <w:rsid w:val="0065613A"/>
    <w:rsid w:val="00656F22"/>
    <w:rsid w:val="0065712F"/>
    <w:rsid w:val="00657D0C"/>
    <w:rsid w:val="00660AB9"/>
    <w:rsid w:val="00661B8B"/>
    <w:rsid w:val="00665750"/>
    <w:rsid w:val="00665CD1"/>
    <w:rsid w:val="00666979"/>
    <w:rsid w:val="00667281"/>
    <w:rsid w:val="006729E8"/>
    <w:rsid w:val="00677947"/>
    <w:rsid w:val="00680516"/>
    <w:rsid w:val="00680895"/>
    <w:rsid w:val="00680D70"/>
    <w:rsid w:val="00680E93"/>
    <w:rsid w:val="006838AE"/>
    <w:rsid w:val="00684559"/>
    <w:rsid w:val="0068455D"/>
    <w:rsid w:val="00685EA3"/>
    <w:rsid w:val="00691B6C"/>
    <w:rsid w:val="00693195"/>
    <w:rsid w:val="00695A16"/>
    <w:rsid w:val="00695B6F"/>
    <w:rsid w:val="006A1358"/>
    <w:rsid w:val="006A46F6"/>
    <w:rsid w:val="006A6F47"/>
    <w:rsid w:val="006B1BBF"/>
    <w:rsid w:val="006B2A92"/>
    <w:rsid w:val="006B45C4"/>
    <w:rsid w:val="006B79C3"/>
    <w:rsid w:val="006B7BF5"/>
    <w:rsid w:val="006B7C6A"/>
    <w:rsid w:val="006B7F3B"/>
    <w:rsid w:val="006C03F7"/>
    <w:rsid w:val="006C0DCC"/>
    <w:rsid w:val="006C5C48"/>
    <w:rsid w:val="006C7A34"/>
    <w:rsid w:val="006C7E73"/>
    <w:rsid w:val="006D5702"/>
    <w:rsid w:val="006D5A5D"/>
    <w:rsid w:val="006D5FA1"/>
    <w:rsid w:val="006D62E6"/>
    <w:rsid w:val="006D7F37"/>
    <w:rsid w:val="006E0969"/>
    <w:rsid w:val="006E0E99"/>
    <w:rsid w:val="006E0F83"/>
    <w:rsid w:val="006E29C3"/>
    <w:rsid w:val="006E44D5"/>
    <w:rsid w:val="006E454D"/>
    <w:rsid w:val="006E4CDF"/>
    <w:rsid w:val="006E53A7"/>
    <w:rsid w:val="006E5729"/>
    <w:rsid w:val="006E692F"/>
    <w:rsid w:val="006E7141"/>
    <w:rsid w:val="006E7AE4"/>
    <w:rsid w:val="006E7B7A"/>
    <w:rsid w:val="006F1E47"/>
    <w:rsid w:val="006F201A"/>
    <w:rsid w:val="006F2568"/>
    <w:rsid w:val="006F378E"/>
    <w:rsid w:val="006F4822"/>
    <w:rsid w:val="006F4BFA"/>
    <w:rsid w:val="00700F24"/>
    <w:rsid w:val="00701C73"/>
    <w:rsid w:val="00701D40"/>
    <w:rsid w:val="00703472"/>
    <w:rsid w:val="007043EA"/>
    <w:rsid w:val="00706C2E"/>
    <w:rsid w:val="0070712C"/>
    <w:rsid w:val="00710377"/>
    <w:rsid w:val="0071049D"/>
    <w:rsid w:val="007138B3"/>
    <w:rsid w:val="00714299"/>
    <w:rsid w:val="00714E1A"/>
    <w:rsid w:val="0071575A"/>
    <w:rsid w:val="007173D9"/>
    <w:rsid w:val="00717522"/>
    <w:rsid w:val="007179C3"/>
    <w:rsid w:val="007217CA"/>
    <w:rsid w:val="00727911"/>
    <w:rsid w:val="00730AE4"/>
    <w:rsid w:val="007332CF"/>
    <w:rsid w:val="00734090"/>
    <w:rsid w:val="007344D4"/>
    <w:rsid w:val="00735A7F"/>
    <w:rsid w:val="00737981"/>
    <w:rsid w:val="00742949"/>
    <w:rsid w:val="00742EF8"/>
    <w:rsid w:val="00744D70"/>
    <w:rsid w:val="00745C42"/>
    <w:rsid w:val="00754724"/>
    <w:rsid w:val="007547C4"/>
    <w:rsid w:val="00754879"/>
    <w:rsid w:val="00755F63"/>
    <w:rsid w:val="007561E2"/>
    <w:rsid w:val="00756AEA"/>
    <w:rsid w:val="00756C3D"/>
    <w:rsid w:val="00757EF7"/>
    <w:rsid w:val="00760416"/>
    <w:rsid w:val="00762384"/>
    <w:rsid w:val="00762EC1"/>
    <w:rsid w:val="00763790"/>
    <w:rsid w:val="0076585F"/>
    <w:rsid w:val="007660A7"/>
    <w:rsid w:val="007678CF"/>
    <w:rsid w:val="0077200C"/>
    <w:rsid w:val="007731DC"/>
    <w:rsid w:val="00774570"/>
    <w:rsid w:val="00776072"/>
    <w:rsid w:val="007763D9"/>
    <w:rsid w:val="00776974"/>
    <w:rsid w:val="0077748E"/>
    <w:rsid w:val="00777B93"/>
    <w:rsid w:val="00780306"/>
    <w:rsid w:val="007816B9"/>
    <w:rsid w:val="00784BE5"/>
    <w:rsid w:val="00786ADE"/>
    <w:rsid w:val="00786DC7"/>
    <w:rsid w:val="00786E06"/>
    <w:rsid w:val="007907E6"/>
    <w:rsid w:val="00791A55"/>
    <w:rsid w:val="00791E7B"/>
    <w:rsid w:val="00792C93"/>
    <w:rsid w:val="007941BD"/>
    <w:rsid w:val="00794694"/>
    <w:rsid w:val="00794A62"/>
    <w:rsid w:val="00794C1E"/>
    <w:rsid w:val="00796AC8"/>
    <w:rsid w:val="007A0E45"/>
    <w:rsid w:val="007A2F9D"/>
    <w:rsid w:val="007A74C6"/>
    <w:rsid w:val="007B0334"/>
    <w:rsid w:val="007B03CF"/>
    <w:rsid w:val="007B09D9"/>
    <w:rsid w:val="007B1268"/>
    <w:rsid w:val="007B13F9"/>
    <w:rsid w:val="007B1F5B"/>
    <w:rsid w:val="007B3CA8"/>
    <w:rsid w:val="007B4291"/>
    <w:rsid w:val="007B673A"/>
    <w:rsid w:val="007B7206"/>
    <w:rsid w:val="007B7F33"/>
    <w:rsid w:val="007C0024"/>
    <w:rsid w:val="007C3E01"/>
    <w:rsid w:val="007C5645"/>
    <w:rsid w:val="007C5C07"/>
    <w:rsid w:val="007C7D93"/>
    <w:rsid w:val="007D0D7B"/>
    <w:rsid w:val="007D1170"/>
    <w:rsid w:val="007D1464"/>
    <w:rsid w:val="007D2B03"/>
    <w:rsid w:val="007D2FFC"/>
    <w:rsid w:val="007E045B"/>
    <w:rsid w:val="007E157D"/>
    <w:rsid w:val="007E24D0"/>
    <w:rsid w:val="007E2D0E"/>
    <w:rsid w:val="007E442E"/>
    <w:rsid w:val="007E6708"/>
    <w:rsid w:val="007E69CF"/>
    <w:rsid w:val="007F2C69"/>
    <w:rsid w:val="007F3002"/>
    <w:rsid w:val="007F4478"/>
    <w:rsid w:val="007F4577"/>
    <w:rsid w:val="007F71CA"/>
    <w:rsid w:val="007F72BF"/>
    <w:rsid w:val="008000D6"/>
    <w:rsid w:val="008012CD"/>
    <w:rsid w:val="00802754"/>
    <w:rsid w:val="008049A9"/>
    <w:rsid w:val="00805588"/>
    <w:rsid w:val="008063E9"/>
    <w:rsid w:val="00806605"/>
    <w:rsid w:val="008074F6"/>
    <w:rsid w:val="008078AC"/>
    <w:rsid w:val="00811D00"/>
    <w:rsid w:val="00812FAA"/>
    <w:rsid w:val="00813068"/>
    <w:rsid w:val="00813F74"/>
    <w:rsid w:val="00816F09"/>
    <w:rsid w:val="008218CB"/>
    <w:rsid w:val="0082357A"/>
    <w:rsid w:val="00823B28"/>
    <w:rsid w:val="00824085"/>
    <w:rsid w:val="008248D4"/>
    <w:rsid w:val="00825876"/>
    <w:rsid w:val="00825F54"/>
    <w:rsid w:val="00826B9A"/>
    <w:rsid w:val="0082778D"/>
    <w:rsid w:val="008313B6"/>
    <w:rsid w:val="00831945"/>
    <w:rsid w:val="008323A9"/>
    <w:rsid w:val="00832566"/>
    <w:rsid w:val="0083288F"/>
    <w:rsid w:val="0083637D"/>
    <w:rsid w:val="008404EA"/>
    <w:rsid w:val="00840BCE"/>
    <w:rsid w:val="008423B2"/>
    <w:rsid w:val="00844C51"/>
    <w:rsid w:val="00844EED"/>
    <w:rsid w:val="00846FE3"/>
    <w:rsid w:val="00850E46"/>
    <w:rsid w:val="00851F99"/>
    <w:rsid w:val="008548EA"/>
    <w:rsid w:val="0085681B"/>
    <w:rsid w:val="00857512"/>
    <w:rsid w:val="008603E4"/>
    <w:rsid w:val="00862277"/>
    <w:rsid w:val="00863043"/>
    <w:rsid w:val="00863ECB"/>
    <w:rsid w:val="0086450A"/>
    <w:rsid w:val="008646D1"/>
    <w:rsid w:val="00864C6E"/>
    <w:rsid w:val="00865300"/>
    <w:rsid w:val="00865F15"/>
    <w:rsid w:val="00865F63"/>
    <w:rsid w:val="008674F6"/>
    <w:rsid w:val="008678EC"/>
    <w:rsid w:val="00871471"/>
    <w:rsid w:val="00872E59"/>
    <w:rsid w:val="00873189"/>
    <w:rsid w:val="00874266"/>
    <w:rsid w:val="00874ADD"/>
    <w:rsid w:val="00880606"/>
    <w:rsid w:val="00882AC0"/>
    <w:rsid w:val="00882ACE"/>
    <w:rsid w:val="00883FD7"/>
    <w:rsid w:val="00890681"/>
    <w:rsid w:val="008938C7"/>
    <w:rsid w:val="00894003"/>
    <w:rsid w:val="00894BC5"/>
    <w:rsid w:val="00895422"/>
    <w:rsid w:val="008970BF"/>
    <w:rsid w:val="008A0B92"/>
    <w:rsid w:val="008A0CBE"/>
    <w:rsid w:val="008A18AE"/>
    <w:rsid w:val="008A1D84"/>
    <w:rsid w:val="008A2B10"/>
    <w:rsid w:val="008A3FBB"/>
    <w:rsid w:val="008A4F2D"/>
    <w:rsid w:val="008A5552"/>
    <w:rsid w:val="008A7B81"/>
    <w:rsid w:val="008B0031"/>
    <w:rsid w:val="008B09BF"/>
    <w:rsid w:val="008B1C1B"/>
    <w:rsid w:val="008B2646"/>
    <w:rsid w:val="008B4258"/>
    <w:rsid w:val="008B4278"/>
    <w:rsid w:val="008B50C2"/>
    <w:rsid w:val="008B7695"/>
    <w:rsid w:val="008B7872"/>
    <w:rsid w:val="008C045E"/>
    <w:rsid w:val="008C1C72"/>
    <w:rsid w:val="008C2287"/>
    <w:rsid w:val="008C4258"/>
    <w:rsid w:val="008C4953"/>
    <w:rsid w:val="008D1451"/>
    <w:rsid w:val="008D26C4"/>
    <w:rsid w:val="008D32F5"/>
    <w:rsid w:val="008D4B12"/>
    <w:rsid w:val="008D4D6D"/>
    <w:rsid w:val="008D530F"/>
    <w:rsid w:val="008D6C8E"/>
    <w:rsid w:val="008D7FFD"/>
    <w:rsid w:val="008E0C26"/>
    <w:rsid w:val="008E2D8E"/>
    <w:rsid w:val="008E3CBE"/>
    <w:rsid w:val="008E4530"/>
    <w:rsid w:val="008E6BB7"/>
    <w:rsid w:val="008E6D41"/>
    <w:rsid w:val="008E7E4D"/>
    <w:rsid w:val="008F1B7B"/>
    <w:rsid w:val="008F1C7D"/>
    <w:rsid w:val="008F205D"/>
    <w:rsid w:val="008F2F34"/>
    <w:rsid w:val="008F59F0"/>
    <w:rsid w:val="008F5F52"/>
    <w:rsid w:val="008F7319"/>
    <w:rsid w:val="008F7ADD"/>
    <w:rsid w:val="00900634"/>
    <w:rsid w:val="0090150B"/>
    <w:rsid w:val="0090169E"/>
    <w:rsid w:val="00904733"/>
    <w:rsid w:val="00904C9C"/>
    <w:rsid w:val="00907542"/>
    <w:rsid w:val="009101B3"/>
    <w:rsid w:val="0091067F"/>
    <w:rsid w:val="00911075"/>
    <w:rsid w:val="00913527"/>
    <w:rsid w:val="009148FD"/>
    <w:rsid w:val="00914B54"/>
    <w:rsid w:val="00915ADE"/>
    <w:rsid w:val="00917B47"/>
    <w:rsid w:val="00920223"/>
    <w:rsid w:val="00921E61"/>
    <w:rsid w:val="00923166"/>
    <w:rsid w:val="00924E82"/>
    <w:rsid w:val="00931018"/>
    <w:rsid w:val="009323FB"/>
    <w:rsid w:val="00932442"/>
    <w:rsid w:val="0093334C"/>
    <w:rsid w:val="0093513B"/>
    <w:rsid w:val="00937214"/>
    <w:rsid w:val="009400A5"/>
    <w:rsid w:val="00940217"/>
    <w:rsid w:val="009407B3"/>
    <w:rsid w:val="00940FBC"/>
    <w:rsid w:val="009414C3"/>
    <w:rsid w:val="009447BE"/>
    <w:rsid w:val="00945280"/>
    <w:rsid w:val="00946211"/>
    <w:rsid w:val="009470A1"/>
    <w:rsid w:val="00947401"/>
    <w:rsid w:val="00950807"/>
    <w:rsid w:val="00950A15"/>
    <w:rsid w:val="00951308"/>
    <w:rsid w:val="0095668E"/>
    <w:rsid w:val="0095797D"/>
    <w:rsid w:val="00960054"/>
    <w:rsid w:val="00960115"/>
    <w:rsid w:val="00960255"/>
    <w:rsid w:val="00961F2A"/>
    <w:rsid w:val="009622DC"/>
    <w:rsid w:val="00964D12"/>
    <w:rsid w:val="00964F9A"/>
    <w:rsid w:val="00965D42"/>
    <w:rsid w:val="00970E0D"/>
    <w:rsid w:val="00972A5C"/>
    <w:rsid w:val="00972E5C"/>
    <w:rsid w:val="00972F67"/>
    <w:rsid w:val="009733B8"/>
    <w:rsid w:val="00973463"/>
    <w:rsid w:val="009737B0"/>
    <w:rsid w:val="00974826"/>
    <w:rsid w:val="0097639B"/>
    <w:rsid w:val="00977DD7"/>
    <w:rsid w:val="00977F38"/>
    <w:rsid w:val="00983996"/>
    <w:rsid w:val="00984669"/>
    <w:rsid w:val="00984996"/>
    <w:rsid w:val="0098628B"/>
    <w:rsid w:val="00986375"/>
    <w:rsid w:val="00986BB5"/>
    <w:rsid w:val="00986F67"/>
    <w:rsid w:val="00990A4F"/>
    <w:rsid w:val="009920D8"/>
    <w:rsid w:val="00992581"/>
    <w:rsid w:val="00992D48"/>
    <w:rsid w:val="00994D44"/>
    <w:rsid w:val="00996358"/>
    <w:rsid w:val="0099760E"/>
    <w:rsid w:val="009A1325"/>
    <w:rsid w:val="009A2179"/>
    <w:rsid w:val="009A22C2"/>
    <w:rsid w:val="009A47DA"/>
    <w:rsid w:val="009A5477"/>
    <w:rsid w:val="009A6D8C"/>
    <w:rsid w:val="009A6FF0"/>
    <w:rsid w:val="009A7E3F"/>
    <w:rsid w:val="009A7FBD"/>
    <w:rsid w:val="009B3138"/>
    <w:rsid w:val="009B485B"/>
    <w:rsid w:val="009B618B"/>
    <w:rsid w:val="009B71FF"/>
    <w:rsid w:val="009B74A2"/>
    <w:rsid w:val="009C1C00"/>
    <w:rsid w:val="009C1D5F"/>
    <w:rsid w:val="009C21A1"/>
    <w:rsid w:val="009C49D8"/>
    <w:rsid w:val="009C4B0C"/>
    <w:rsid w:val="009C6633"/>
    <w:rsid w:val="009C73A3"/>
    <w:rsid w:val="009C775C"/>
    <w:rsid w:val="009C77C2"/>
    <w:rsid w:val="009D146B"/>
    <w:rsid w:val="009D199C"/>
    <w:rsid w:val="009D27DB"/>
    <w:rsid w:val="009D2FCC"/>
    <w:rsid w:val="009D31E2"/>
    <w:rsid w:val="009D46E1"/>
    <w:rsid w:val="009D6038"/>
    <w:rsid w:val="009D70F7"/>
    <w:rsid w:val="009D7485"/>
    <w:rsid w:val="009D7988"/>
    <w:rsid w:val="009E1891"/>
    <w:rsid w:val="009E2768"/>
    <w:rsid w:val="009E314E"/>
    <w:rsid w:val="009E6AC6"/>
    <w:rsid w:val="009F0866"/>
    <w:rsid w:val="009F1EDD"/>
    <w:rsid w:val="009F1F01"/>
    <w:rsid w:val="009F3CDF"/>
    <w:rsid w:val="009F5863"/>
    <w:rsid w:val="009F7464"/>
    <w:rsid w:val="00A00BEA"/>
    <w:rsid w:val="00A02300"/>
    <w:rsid w:val="00A033A1"/>
    <w:rsid w:val="00A053CB"/>
    <w:rsid w:val="00A05801"/>
    <w:rsid w:val="00A0722D"/>
    <w:rsid w:val="00A07C94"/>
    <w:rsid w:val="00A109A7"/>
    <w:rsid w:val="00A15833"/>
    <w:rsid w:val="00A17CAD"/>
    <w:rsid w:val="00A209C8"/>
    <w:rsid w:val="00A24324"/>
    <w:rsid w:val="00A26746"/>
    <w:rsid w:val="00A26E56"/>
    <w:rsid w:val="00A277D9"/>
    <w:rsid w:val="00A27BA3"/>
    <w:rsid w:val="00A27F3D"/>
    <w:rsid w:val="00A30C47"/>
    <w:rsid w:val="00A33D09"/>
    <w:rsid w:val="00A34226"/>
    <w:rsid w:val="00A352BE"/>
    <w:rsid w:val="00A36D84"/>
    <w:rsid w:val="00A36EDF"/>
    <w:rsid w:val="00A3776C"/>
    <w:rsid w:val="00A37A1E"/>
    <w:rsid w:val="00A37C04"/>
    <w:rsid w:val="00A4384D"/>
    <w:rsid w:val="00A438BB"/>
    <w:rsid w:val="00A444B6"/>
    <w:rsid w:val="00A46753"/>
    <w:rsid w:val="00A46B35"/>
    <w:rsid w:val="00A46F0F"/>
    <w:rsid w:val="00A508B3"/>
    <w:rsid w:val="00A554AD"/>
    <w:rsid w:val="00A5591D"/>
    <w:rsid w:val="00A56115"/>
    <w:rsid w:val="00A57C94"/>
    <w:rsid w:val="00A61AA6"/>
    <w:rsid w:val="00A70FD0"/>
    <w:rsid w:val="00A71928"/>
    <w:rsid w:val="00A757B5"/>
    <w:rsid w:val="00A80082"/>
    <w:rsid w:val="00A80B05"/>
    <w:rsid w:val="00A82817"/>
    <w:rsid w:val="00A838F0"/>
    <w:rsid w:val="00A86344"/>
    <w:rsid w:val="00A868A0"/>
    <w:rsid w:val="00A86CF0"/>
    <w:rsid w:val="00A904D8"/>
    <w:rsid w:val="00A91F36"/>
    <w:rsid w:val="00A92CE7"/>
    <w:rsid w:val="00A942B3"/>
    <w:rsid w:val="00A94BB3"/>
    <w:rsid w:val="00AA11C7"/>
    <w:rsid w:val="00AA3C50"/>
    <w:rsid w:val="00AA4F11"/>
    <w:rsid w:val="00AA5DEC"/>
    <w:rsid w:val="00AA626A"/>
    <w:rsid w:val="00AA6C10"/>
    <w:rsid w:val="00AB0712"/>
    <w:rsid w:val="00AB0A11"/>
    <w:rsid w:val="00AB17D9"/>
    <w:rsid w:val="00AB1F5E"/>
    <w:rsid w:val="00AB2E1F"/>
    <w:rsid w:val="00AB358E"/>
    <w:rsid w:val="00AB443A"/>
    <w:rsid w:val="00AB58BB"/>
    <w:rsid w:val="00AB6C57"/>
    <w:rsid w:val="00AC1D18"/>
    <w:rsid w:val="00AC30F9"/>
    <w:rsid w:val="00AC33D6"/>
    <w:rsid w:val="00AC364C"/>
    <w:rsid w:val="00AC3E0F"/>
    <w:rsid w:val="00AC4188"/>
    <w:rsid w:val="00AC524F"/>
    <w:rsid w:val="00AC538D"/>
    <w:rsid w:val="00AC5E13"/>
    <w:rsid w:val="00AC6083"/>
    <w:rsid w:val="00AC7164"/>
    <w:rsid w:val="00AD141B"/>
    <w:rsid w:val="00AD28B2"/>
    <w:rsid w:val="00AD450B"/>
    <w:rsid w:val="00AD5BF6"/>
    <w:rsid w:val="00AD605B"/>
    <w:rsid w:val="00AE0669"/>
    <w:rsid w:val="00AE5620"/>
    <w:rsid w:val="00AE5EF5"/>
    <w:rsid w:val="00AE6759"/>
    <w:rsid w:val="00AE7C88"/>
    <w:rsid w:val="00AF17B9"/>
    <w:rsid w:val="00AF2869"/>
    <w:rsid w:val="00AF31DC"/>
    <w:rsid w:val="00AF3A69"/>
    <w:rsid w:val="00AF420D"/>
    <w:rsid w:val="00B0150E"/>
    <w:rsid w:val="00B019DF"/>
    <w:rsid w:val="00B03E6A"/>
    <w:rsid w:val="00B046E7"/>
    <w:rsid w:val="00B04DD3"/>
    <w:rsid w:val="00B0535E"/>
    <w:rsid w:val="00B05B94"/>
    <w:rsid w:val="00B07127"/>
    <w:rsid w:val="00B10DBA"/>
    <w:rsid w:val="00B11514"/>
    <w:rsid w:val="00B17357"/>
    <w:rsid w:val="00B21666"/>
    <w:rsid w:val="00B21910"/>
    <w:rsid w:val="00B22797"/>
    <w:rsid w:val="00B22D11"/>
    <w:rsid w:val="00B23A9B"/>
    <w:rsid w:val="00B25068"/>
    <w:rsid w:val="00B25D80"/>
    <w:rsid w:val="00B26BF5"/>
    <w:rsid w:val="00B270B0"/>
    <w:rsid w:val="00B270BB"/>
    <w:rsid w:val="00B279AE"/>
    <w:rsid w:val="00B30C06"/>
    <w:rsid w:val="00B33EDC"/>
    <w:rsid w:val="00B35C93"/>
    <w:rsid w:val="00B36B2A"/>
    <w:rsid w:val="00B36E83"/>
    <w:rsid w:val="00B41775"/>
    <w:rsid w:val="00B437FF"/>
    <w:rsid w:val="00B43822"/>
    <w:rsid w:val="00B43944"/>
    <w:rsid w:val="00B439C7"/>
    <w:rsid w:val="00B45162"/>
    <w:rsid w:val="00B4637A"/>
    <w:rsid w:val="00B463CB"/>
    <w:rsid w:val="00B4654C"/>
    <w:rsid w:val="00B505BB"/>
    <w:rsid w:val="00B51558"/>
    <w:rsid w:val="00B5445F"/>
    <w:rsid w:val="00B55CE5"/>
    <w:rsid w:val="00B56EC4"/>
    <w:rsid w:val="00B60E0E"/>
    <w:rsid w:val="00B6125F"/>
    <w:rsid w:val="00B619AC"/>
    <w:rsid w:val="00B63C65"/>
    <w:rsid w:val="00B64AA5"/>
    <w:rsid w:val="00B65976"/>
    <w:rsid w:val="00B67F4A"/>
    <w:rsid w:val="00B71BD3"/>
    <w:rsid w:val="00B72F92"/>
    <w:rsid w:val="00B73EBD"/>
    <w:rsid w:val="00B747FB"/>
    <w:rsid w:val="00B7572C"/>
    <w:rsid w:val="00B7642A"/>
    <w:rsid w:val="00B82DA4"/>
    <w:rsid w:val="00B8372D"/>
    <w:rsid w:val="00B83D40"/>
    <w:rsid w:val="00B84EDD"/>
    <w:rsid w:val="00B85FF5"/>
    <w:rsid w:val="00B90E46"/>
    <w:rsid w:val="00B91430"/>
    <w:rsid w:val="00B91F0B"/>
    <w:rsid w:val="00B9458F"/>
    <w:rsid w:val="00BA0381"/>
    <w:rsid w:val="00BA2156"/>
    <w:rsid w:val="00BA2A8F"/>
    <w:rsid w:val="00BA2E00"/>
    <w:rsid w:val="00BA4638"/>
    <w:rsid w:val="00BA535C"/>
    <w:rsid w:val="00BB07EC"/>
    <w:rsid w:val="00BB0808"/>
    <w:rsid w:val="00BB2532"/>
    <w:rsid w:val="00BB2E12"/>
    <w:rsid w:val="00BB3ED4"/>
    <w:rsid w:val="00BB406B"/>
    <w:rsid w:val="00BB7D65"/>
    <w:rsid w:val="00BC1510"/>
    <w:rsid w:val="00BC1DBE"/>
    <w:rsid w:val="00BC461A"/>
    <w:rsid w:val="00BC4B04"/>
    <w:rsid w:val="00BC6AE5"/>
    <w:rsid w:val="00BD23AA"/>
    <w:rsid w:val="00BD2544"/>
    <w:rsid w:val="00BD2A5F"/>
    <w:rsid w:val="00BD2CCF"/>
    <w:rsid w:val="00BD4D24"/>
    <w:rsid w:val="00BD6D6D"/>
    <w:rsid w:val="00BD71DE"/>
    <w:rsid w:val="00BE3ED0"/>
    <w:rsid w:val="00BE5DE5"/>
    <w:rsid w:val="00BF0127"/>
    <w:rsid w:val="00BF3073"/>
    <w:rsid w:val="00BF3340"/>
    <w:rsid w:val="00BF3DA9"/>
    <w:rsid w:val="00BF3F7E"/>
    <w:rsid w:val="00BF4291"/>
    <w:rsid w:val="00BF518B"/>
    <w:rsid w:val="00C0061F"/>
    <w:rsid w:val="00C024C8"/>
    <w:rsid w:val="00C038FC"/>
    <w:rsid w:val="00C05915"/>
    <w:rsid w:val="00C05A00"/>
    <w:rsid w:val="00C05EBF"/>
    <w:rsid w:val="00C05F50"/>
    <w:rsid w:val="00C0669C"/>
    <w:rsid w:val="00C0752F"/>
    <w:rsid w:val="00C07AB6"/>
    <w:rsid w:val="00C12646"/>
    <w:rsid w:val="00C14760"/>
    <w:rsid w:val="00C14FAD"/>
    <w:rsid w:val="00C1604E"/>
    <w:rsid w:val="00C1727D"/>
    <w:rsid w:val="00C2598C"/>
    <w:rsid w:val="00C31255"/>
    <w:rsid w:val="00C3420E"/>
    <w:rsid w:val="00C345E3"/>
    <w:rsid w:val="00C346D3"/>
    <w:rsid w:val="00C40141"/>
    <w:rsid w:val="00C41896"/>
    <w:rsid w:val="00C41FEE"/>
    <w:rsid w:val="00C42359"/>
    <w:rsid w:val="00C434A0"/>
    <w:rsid w:val="00C437BA"/>
    <w:rsid w:val="00C45FE4"/>
    <w:rsid w:val="00C463BC"/>
    <w:rsid w:val="00C54CA3"/>
    <w:rsid w:val="00C55E1C"/>
    <w:rsid w:val="00C56181"/>
    <w:rsid w:val="00C5637B"/>
    <w:rsid w:val="00C56D3E"/>
    <w:rsid w:val="00C57ABE"/>
    <w:rsid w:val="00C57B28"/>
    <w:rsid w:val="00C62F2F"/>
    <w:rsid w:val="00C636F7"/>
    <w:rsid w:val="00C65E14"/>
    <w:rsid w:val="00C66373"/>
    <w:rsid w:val="00C7069D"/>
    <w:rsid w:val="00C70770"/>
    <w:rsid w:val="00C70E22"/>
    <w:rsid w:val="00C73097"/>
    <w:rsid w:val="00C741E2"/>
    <w:rsid w:val="00C74FFB"/>
    <w:rsid w:val="00C753EA"/>
    <w:rsid w:val="00C76552"/>
    <w:rsid w:val="00C7764E"/>
    <w:rsid w:val="00C816DF"/>
    <w:rsid w:val="00C81925"/>
    <w:rsid w:val="00C82355"/>
    <w:rsid w:val="00C82B23"/>
    <w:rsid w:val="00C84EDE"/>
    <w:rsid w:val="00C85E49"/>
    <w:rsid w:val="00C86F41"/>
    <w:rsid w:val="00C91354"/>
    <w:rsid w:val="00C9191E"/>
    <w:rsid w:val="00C9210C"/>
    <w:rsid w:val="00C94B64"/>
    <w:rsid w:val="00C9542C"/>
    <w:rsid w:val="00C9603B"/>
    <w:rsid w:val="00C96C75"/>
    <w:rsid w:val="00CA5283"/>
    <w:rsid w:val="00CA552D"/>
    <w:rsid w:val="00CA5538"/>
    <w:rsid w:val="00CA63DA"/>
    <w:rsid w:val="00CA7297"/>
    <w:rsid w:val="00CB096F"/>
    <w:rsid w:val="00CB0C23"/>
    <w:rsid w:val="00CB237C"/>
    <w:rsid w:val="00CB2D92"/>
    <w:rsid w:val="00CB47AE"/>
    <w:rsid w:val="00CB4BB5"/>
    <w:rsid w:val="00CB532F"/>
    <w:rsid w:val="00CB652C"/>
    <w:rsid w:val="00CC090F"/>
    <w:rsid w:val="00CC161C"/>
    <w:rsid w:val="00CC1B4E"/>
    <w:rsid w:val="00CC2D14"/>
    <w:rsid w:val="00CC4BED"/>
    <w:rsid w:val="00CC5272"/>
    <w:rsid w:val="00CC59F9"/>
    <w:rsid w:val="00CC67CD"/>
    <w:rsid w:val="00CC6F63"/>
    <w:rsid w:val="00CC7C53"/>
    <w:rsid w:val="00CD15E8"/>
    <w:rsid w:val="00CD4039"/>
    <w:rsid w:val="00CD6BD9"/>
    <w:rsid w:val="00CD6DBC"/>
    <w:rsid w:val="00CD7221"/>
    <w:rsid w:val="00CE11C0"/>
    <w:rsid w:val="00CE54DC"/>
    <w:rsid w:val="00CE74D8"/>
    <w:rsid w:val="00CE7FCE"/>
    <w:rsid w:val="00CF202C"/>
    <w:rsid w:val="00CF286B"/>
    <w:rsid w:val="00CF2D8A"/>
    <w:rsid w:val="00CF4308"/>
    <w:rsid w:val="00CF63F3"/>
    <w:rsid w:val="00CF73A6"/>
    <w:rsid w:val="00CF73CC"/>
    <w:rsid w:val="00D00DE7"/>
    <w:rsid w:val="00D02103"/>
    <w:rsid w:val="00D053EA"/>
    <w:rsid w:val="00D10E64"/>
    <w:rsid w:val="00D14611"/>
    <w:rsid w:val="00D16888"/>
    <w:rsid w:val="00D17687"/>
    <w:rsid w:val="00D178E5"/>
    <w:rsid w:val="00D17B3F"/>
    <w:rsid w:val="00D2168E"/>
    <w:rsid w:val="00D270AC"/>
    <w:rsid w:val="00D27E25"/>
    <w:rsid w:val="00D30A4D"/>
    <w:rsid w:val="00D33542"/>
    <w:rsid w:val="00D34380"/>
    <w:rsid w:val="00D350AB"/>
    <w:rsid w:val="00D355E3"/>
    <w:rsid w:val="00D3727F"/>
    <w:rsid w:val="00D417B0"/>
    <w:rsid w:val="00D43382"/>
    <w:rsid w:val="00D44F73"/>
    <w:rsid w:val="00D45099"/>
    <w:rsid w:val="00D47D9E"/>
    <w:rsid w:val="00D52B56"/>
    <w:rsid w:val="00D548A8"/>
    <w:rsid w:val="00D60E5E"/>
    <w:rsid w:val="00D6106E"/>
    <w:rsid w:val="00D6127E"/>
    <w:rsid w:val="00D6167E"/>
    <w:rsid w:val="00D61A21"/>
    <w:rsid w:val="00D620B0"/>
    <w:rsid w:val="00D653B1"/>
    <w:rsid w:val="00D65593"/>
    <w:rsid w:val="00D65BBC"/>
    <w:rsid w:val="00D674CC"/>
    <w:rsid w:val="00D67913"/>
    <w:rsid w:val="00D72A97"/>
    <w:rsid w:val="00D72EC2"/>
    <w:rsid w:val="00D74544"/>
    <w:rsid w:val="00D749B9"/>
    <w:rsid w:val="00D76538"/>
    <w:rsid w:val="00D778C6"/>
    <w:rsid w:val="00D77DC6"/>
    <w:rsid w:val="00D801DF"/>
    <w:rsid w:val="00D80E21"/>
    <w:rsid w:val="00D81F1D"/>
    <w:rsid w:val="00D8232A"/>
    <w:rsid w:val="00D84990"/>
    <w:rsid w:val="00D84C10"/>
    <w:rsid w:val="00D9079E"/>
    <w:rsid w:val="00D908AE"/>
    <w:rsid w:val="00D91372"/>
    <w:rsid w:val="00D917C9"/>
    <w:rsid w:val="00D917F1"/>
    <w:rsid w:val="00D93401"/>
    <w:rsid w:val="00D93C70"/>
    <w:rsid w:val="00D94B13"/>
    <w:rsid w:val="00D95374"/>
    <w:rsid w:val="00D95892"/>
    <w:rsid w:val="00D96743"/>
    <w:rsid w:val="00D97261"/>
    <w:rsid w:val="00D97FCA"/>
    <w:rsid w:val="00DA115A"/>
    <w:rsid w:val="00DA2AFB"/>
    <w:rsid w:val="00DA3104"/>
    <w:rsid w:val="00DA3BA4"/>
    <w:rsid w:val="00DA4B6C"/>
    <w:rsid w:val="00DA62DF"/>
    <w:rsid w:val="00DB03C7"/>
    <w:rsid w:val="00DB0582"/>
    <w:rsid w:val="00DB2CD6"/>
    <w:rsid w:val="00DB4CDF"/>
    <w:rsid w:val="00DB632E"/>
    <w:rsid w:val="00DC3437"/>
    <w:rsid w:val="00DC42F9"/>
    <w:rsid w:val="00DC7ABB"/>
    <w:rsid w:val="00DC7CA1"/>
    <w:rsid w:val="00DD23E9"/>
    <w:rsid w:val="00DD71BF"/>
    <w:rsid w:val="00DD726B"/>
    <w:rsid w:val="00DE002A"/>
    <w:rsid w:val="00DE05A2"/>
    <w:rsid w:val="00DE17F0"/>
    <w:rsid w:val="00DE22B0"/>
    <w:rsid w:val="00DE27B5"/>
    <w:rsid w:val="00DE3426"/>
    <w:rsid w:val="00DE4622"/>
    <w:rsid w:val="00DE52C6"/>
    <w:rsid w:val="00DE5B95"/>
    <w:rsid w:val="00DE5DBD"/>
    <w:rsid w:val="00DF0529"/>
    <w:rsid w:val="00DF0C96"/>
    <w:rsid w:val="00DF24A0"/>
    <w:rsid w:val="00DF2B91"/>
    <w:rsid w:val="00E013B2"/>
    <w:rsid w:val="00E03033"/>
    <w:rsid w:val="00E037DE"/>
    <w:rsid w:val="00E042F5"/>
    <w:rsid w:val="00E06FB1"/>
    <w:rsid w:val="00E075B5"/>
    <w:rsid w:val="00E07B03"/>
    <w:rsid w:val="00E10088"/>
    <w:rsid w:val="00E1171C"/>
    <w:rsid w:val="00E11F0E"/>
    <w:rsid w:val="00E13004"/>
    <w:rsid w:val="00E13109"/>
    <w:rsid w:val="00E14637"/>
    <w:rsid w:val="00E164E4"/>
    <w:rsid w:val="00E1671C"/>
    <w:rsid w:val="00E167D3"/>
    <w:rsid w:val="00E178E9"/>
    <w:rsid w:val="00E22950"/>
    <w:rsid w:val="00E230FC"/>
    <w:rsid w:val="00E23376"/>
    <w:rsid w:val="00E25BF0"/>
    <w:rsid w:val="00E270EA"/>
    <w:rsid w:val="00E30618"/>
    <w:rsid w:val="00E31A5C"/>
    <w:rsid w:val="00E32D08"/>
    <w:rsid w:val="00E330BD"/>
    <w:rsid w:val="00E35302"/>
    <w:rsid w:val="00E35C99"/>
    <w:rsid w:val="00E40968"/>
    <w:rsid w:val="00E4098B"/>
    <w:rsid w:val="00E435FE"/>
    <w:rsid w:val="00E447EA"/>
    <w:rsid w:val="00E530A7"/>
    <w:rsid w:val="00E538D1"/>
    <w:rsid w:val="00E5694D"/>
    <w:rsid w:val="00E57528"/>
    <w:rsid w:val="00E61D1B"/>
    <w:rsid w:val="00E62258"/>
    <w:rsid w:val="00E63ED4"/>
    <w:rsid w:val="00E65BF9"/>
    <w:rsid w:val="00E67018"/>
    <w:rsid w:val="00E671A5"/>
    <w:rsid w:val="00E72094"/>
    <w:rsid w:val="00E7258C"/>
    <w:rsid w:val="00E72CA3"/>
    <w:rsid w:val="00E7402B"/>
    <w:rsid w:val="00E77512"/>
    <w:rsid w:val="00E8080A"/>
    <w:rsid w:val="00E81049"/>
    <w:rsid w:val="00E81532"/>
    <w:rsid w:val="00E82633"/>
    <w:rsid w:val="00E840DF"/>
    <w:rsid w:val="00E84F69"/>
    <w:rsid w:val="00E90B57"/>
    <w:rsid w:val="00E90D47"/>
    <w:rsid w:val="00E91FC8"/>
    <w:rsid w:val="00E93D9A"/>
    <w:rsid w:val="00E96FA6"/>
    <w:rsid w:val="00E979DC"/>
    <w:rsid w:val="00E97DC2"/>
    <w:rsid w:val="00EA0041"/>
    <w:rsid w:val="00EA216C"/>
    <w:rsid w:val="00EA33F4"/>
    <w:rsid w:val="00EA456B"/>
    <w:rsid w:val="00EA4A43"/>
    <w:rsid w:val="00EA5F25"/>
    <w:rsid w:val="00EA67EC"/>
    <w:rsid w:val="00EA7080"/>
    <w:rsid w:val="00EA7C0D"/>
    <w:rsid w:val="00EB1C5F"/>
    <w:rsid w:val="00EB742F"/>
    <w:rsid w:val="00EB7FC0"/>
    <w:rsid w:val="00EC07E4"/>
    <w:rsid w:val="00EC0F68"/>
    <w:rsid w:val="00EC532A"/>
    <w:rsid w:val="00EC55AE"/>
    <w:rsid w:val="00EC5B0A"/>
    <w:rsid w:val="00EC6EB4"/>
    <w:rsid w:val="00ED0183"/>
    <w:rsid w:val="00ED0B90"/>
    <w:rsid w:val="00ED0C1F"/>
    <w:rsid w:val="00ED1854"/>
    <w:rsid w:val="00ED217C"/>
    <w:rsid w:val="00ED27C4"/>
    <w:rsid w:val="00ED45B1"/>
    <w:rsid w:val="00ED506B"/>
    <w:rsid w:val="00EE2358"/>
    <w:rsid w:val="00EE3A30"/>
    <w:rsid w:val="00EE475C"/>
    <w:rsid w:val="00EE5583"/>
    <w:rsid w:val="00EE7B8C"/>
    <w:rsid w:val="00EF03BE"/>
    <w:rsid w:val="00EF101E"/>
    <w:rsid w:val="00EF1521"/>
    <w:rsid w:val="00EF2928"/>
    <w:rsid w:val="00EF39DF"/>
    <w:rsid w:val="00EF3BB7"/>
    <w:rsid w:val="00EF4110"/>
    <w:rsid w:val="00EF41D0"/>
    <w:rsid w:val="00EF4A8C"/>
    <w:rsid w:val="00EF5E35"/>
    <w:rsid w:val="00EF60A1"/>
    <w:rsid w:val="00EF65A5"/>
    <w:rsid w:val="00EF6C7B"/>
    <w:rsid w:val="00EF6CE1"/>
    <w:rsid w:val="00EF6F9A"/>
    <w:rsid w:val="00F02A05"/>
    <w:rsid w:val="00F037A7"/>
    <w:rsid w:val="00F04371"/>
    <w:rsid w:val="00F04E08"/>
    <w:rsid w:val="00F0627B"/>
    <w:rsid w:val="00F0740C"/>
    <w:rsid w:val="00F079B5"/>
    <w:rsid w:val="00F135DB"/>
    <w:rsid w:val="00F14739"/>
    <w:rsid w:val="00F156F6"/>
    <w:rsid w:val="00F16302"/>
    <w:rsid w:val="00F16651"/>
    <w:rsid w:val="00F17A95"/>
    <w:rsid w:val="00F2089F"/>
    <w:rsid w:val="00F214AA"/>
    <w:rsid w:val="00F22A85"/>
    <w:rsid w:val="00F23C23"/>
    <w:rsid w:val="00F24B5A"/>
    <w:rsid w:val="00F25C02"/>
    <w:rsid w:val="00F26306"/>
    <w:rsid w:val="00F267E2"/>
    <w:rsid w:val="00F2784F"/>
    <w:rsid w:val="00F31D63"/>
    <w:rsid w:val="00F3225C"/>
    <w:rsid w:val="00F33557"/>
    <w:rsid w:val="00F3357D"/>
    <w:rsid w:val="00F34D61"/>
    <w:rsid w:val="00F352B0"/>
    <w:rsid w:val="00F35A18"/>
    <w:rsid w:val="00F364F0"/>
    <w:rsid w:val="00F37EB0"/>
    <w:rsid w:val="00F436B9"/>
    <w:rsid w:val="00F4392C"/>
    <w:rsid w:val="00F43DAA"/>
    <w:rsid w:val="00F465FA"/>
    <w:rsid w:val="00F46601"/>
    <w:rsid w:val="00F47B74"/>
    <w:rsid w:val="00F51CF5"/>
    <w:rsid w:val="00F52D98"/>
    <w:rsid w:val="00F52FBD"/>
    <w:rsid w:val="00F54D8E"/>
    <w:rsid w:val="00F568A5"/>
    <w:rsid w:val="00F57031"/>
    <w:rsid w:val="00F60DE1"/>
    <w:rsid w:val="00F6119F"/>
    <w:rsid w:val="00F61CC7"/>
    <w:rsid w:val="00F61D4F"/>
    <w:rsid w:val="00F633A2"/>
    <w:rsid w:val="00F63628"/>
    <w:rsid w:val="00F63F9D"/>
    <w:rsid w:val="00F6644C"/>
    <w:rsid w:val="00F66523"/>
    <w:rsid w:val="00F70797"/>
    <w:rsid w:val="00F70AAB"/>
    <w:rsid w:val="00F7123D"/>
    <w:rsid w:val="00F715D8"/>
    <w:rsid w:val="00F73C02"/>
    <w:rsid w:val="00F74E69"/>
    <w:rsid w:val="00F76295"/>
    <w:rsid w:val="00F76D3B"/>
    <w:rsid w:val="00F77FE0"/>
    <w:rsid w:val="00F84668"/>
    <w:rsid w:val="00F84CD9"/>
    <w:rsid w:val="00F86DF3"/>
    <w:rsid w:val="00F876EF"/>
    <w:rsid w:val="00F90BCA"/>
    <w:rsid w:val="00F90CC3"/>
    <w:rsid w:val="00F93150"/>
    <w:rsid w:val="00F97462"/>
    <w:rsid w:val="00FA147F"/>
    <w:rsid w:val="00FA2773"/>
    <w:rsid w:val="00FA303B"/>
    <w:rsid w:val="00FA436B"/>
    <w:rsid w:val="00FA4F12"/>
    <w:rsid w:val="00FA5978"/>
    <w:rsid w:val="00FA6EF4"/>
    <w:rsid w:val="00FA75CF"/>
    <w:rsid w:val="00FB08DB"/>
    <w:rsid w:val="00FB388B"/>
    <w:rsid w:val="00FB46B4"/>
    <w:rsid w:val="00FB4705"/>
    <w:rsid w:val="00FB734B"/>
    <w:rsid w:val="00FC2AE7"/>
    <w:rsid w:val="00FC3C03"/>
    <w:rsid w:val="00FC4A75"/>
    <w:rsid w:val="00FC7F48"/>
    <w:rsid w:val="00FD06D9"/>
    <w:rsid w:val="00FD14D5"/>
    <w:rsid w:val="00FD200F"/>
    <w:rsid w:val="00FD32F0"/>
    <w:rsid w:val="00FD51DE"/>
    <w:rsid w:val="00FE09DE"/>
    <w:rsid w:val="00FE143E"/>
    <w:rsid w:val="00FE1D5F"/>
    <w:rsid w:val="00FE1DA8"/>
    <w:rsid w:val="00FE2D37"/>
    <w:rsid w:val="00FE2FD6"/>
    <w:rsid w:val="00FE3690"/>
    <w:rsid w:val="00FF21F6"/>
    <w:rsid w:val="00FF32A7"/>
    <w:rsid w:val="00FF4A74"/>
    <w:rsid w:val="00FF5088"/>
    <w:rsid w:val="00FF5D79"/>
    <w:rsid w:val="00FF704A"/>
    <w:rsid w:val="00FF7D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8A03C"/>
  <w15:chartTrackingRefBased/>
  <w15:docId w15:val="{0FE26620-C449-4585-8F04-A52ADC7F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53CB"/>
    <w:pPr>
      <w:tabs>
        <w:tab w:val="left" w:pos="119"/>
        <w:tab w:val="left" w:pos="238"/>
        <w:tab w:val="left" w:pos="357"/>
        <w:tab w:val="left" w:pos="476"/>
        <w:tab w:val="left" w:pos="595"/>
        <w:tab w:val="left" w:pos="714"/>
        <w:tab w:val="left" w:pos="1191"/>
      </w:tabs>
      <w:spacing w:after="0" w:line="269" w:lineRule="auto"/>
    </w:pPr>
    <w:rPr>
      <w:rFonts w:eastAsia="Times New Roman" w:cs="Times New Roman"/>
      <w:sz w:val="20"/>
      <w:szCs w:val="20"/>
      <w:lang w:val="nl-NL" w:eastAsia="nl-BE"/>
    </w:rPr>
  </w:style>
  <w:style w:type="paragraph" w:styleId="Kop1">
    <w:name w:val="heading 1"/>
    <w:basedOn w:val="Standaard"/>
    <w:next w:val="Standaard"/>
    <w:link w:val="Kop1Char"/>
    <w:uiPriority w:val="9"/>
    <w:qFormat/>
    <w:rsid w:val="006C03F7"/>
    <w:pPr>
      <w:keepNext/>
      <w:keepLines/>
      <w:outlineLvl w:val="0"/>
    </w:pPr>
    <w:rPr>
      <w:rFonts w:asciiTheme="majorHAnsi" w:eastAsiaTheme="majorEastAsia" w:hAnsiTheme="majorHAnsi" w:cstheme="majorBidi"/>
      <w:b/>
      <w:color w:val="1E64C8"/>
      <w:sz w:val="32"/>
      <w:szCs w:val="32"/>
    </w:rPr>
  </w:style>
  <w:style w:type="paragraph" w:styleId="Kop2">
    <w:name w:val="heading 2"/>
    <w:basedOn w:val="Kop1"/>
    <w:next w:val="Standaard"/>
    <w:link w:val="Kop2Char"/>
    <w:uiPriority w:val="9"/>
    <w:unhideWhenUsed/>
    <w:qFormat/>
    <w:rsid w:val="007E69CF"/>
    <w:pPr>
      <w:framePr w:hSpace="141" w:wrap="around" w:vAnchor="text" w:hAnchor="text" w:y="-249"/>
      <w:outlineLvl w:val="1"/>
    </w:pPr>
    <w:rPr>
      <w:sz w:val="26"/>
    </w:rPr>
  </w:style>
  <w:style w:type="paragraph" w:styleId="Kop3">
    <w:name w:val="heading 3"/>
    <w:basedOn w:val="Standaard"/>
    <w:next w:val="Standaard"/>
    <w:link w:val="Kop3Char"/>
    <w:qFormat/>
    <w:rsid w:val="007E69CF"/>
    <w:pPr>
      <w:keepNext/>
      <w:outlineLvl w:val="2"/>
    </w:pPr>
    <w:rPr>
      <w:rFonts w:ascii="Arial" w:hAnsi="Arial"/>
      <w:b/>
      <w:caps/>
      <w:snapToGrid w:val="0"/>
      <w:lang w:val="nl-BE"/>
    </w:rPr>
  </w:style>
  <w:style w:type="paragraph" w:styleId="Kop4">
    <w:name w:val="heading 4"/>
    <w:basedOn w:val="Standaard"/>
    <w:next w:val="Standaard"/>
    <w:link w:val="Kop4Char"/>
    <w:uiPriority w:val="9"/>
    <w:unhideWhenUsed/>
    <w:qFormat/>
    <w:rsid w:val="00684559"/>
    <w:pPr>
      <w:keepNext/>
      <w:keepLines/>
      <w:spacing w:before="40"/>
      <w:outlineLvl w:val="3"/>
    </w:pPr>
    <w:rPr>
      <w:rFonts w:asciiTheme="majorHAnsi" w:eastAsiaTheme="majorEastAsia" w:hAnsiTheme="majorHAnsi" w:cstheme="majorBidi"/>
      <w:i/>
      <w:iCs/>
      <w:color w:val="164A95" w:themeColor="accent1" w:themeShade="BF"/>
    </w:rPr>
  </w:style>
  <w:style w:type="paragraph" w:styleId="Kop5">
    <w:name w:val="heading 5"/>
    <w:basedOn w:val="Standaard"/>
    <w:next w:val="Standaard"/>
    <w:link w:val="Kop5Char"/>
    <w:uiPriority w:val="99"/>
    <w:unhideWhenUsed/>
    <w:qFormat/>
    <w:rsid w:val="009F5863"/>
    <w:pPr>
      <w:keepNext/>
      <w:keepLines/>
      <w:spacing w:before="40"/>
      <w:outlineLvl w:val="4"/>
    </w:pPr>
    <w:rPr>
      <w:rFonts w:asciiTheme="majorHAnsi" w:eastAsiaTheme="majorEastAsia" w:hAnsiTheme="majorHAnsi" w:cstheme="majorBidi"/>
      <w:color w:val="164A95" w:themeColor="accent1" w:themeShade="BF"/>
      <w:szCs w:val="22"/>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C6083"/>
  </w:style>
  <w:style w:type="paragraph" w:styleId="Koptekst">
    <w:name w:val="header"/>
    <w:basedOn w:val="Standaard"/>
    <w:link w:val="KoptekstChar"/>
    <w:unhideWhenUsed/>
    <w:rsid w:val="000666E3"/>
    <w:pPr>
      <w:tabs>
        <w:tab w:val="center" w:pos="4536"/>
        <w:tab w:val="right" w:pos="9072"/>
      </w:tabs>
      <w:spacing w:line="240" w:lineRule="auto"/>
    </w:pPr>
  </w:style>
  <w:style w:type="character" w:customStyle="1" w:styleId="KoptekstChar">
    <w:name w:val="Koptekst Char"/>
    <w:basedOn w:val="Standaardalinea-lettertype"/>
    <w:link w:val="Koptekst"/>
    <w:rsid w:val="000666E3"/>
  </w:style>
  <w:style w:type="table" w:styleId="Tabelraster">
    <w:name w:val="Table Grid"/>
    <w:basedOn w:val="Standaardtabel"/>
    <w:uiPriority w:val="39"/>
    <w:rsid w:val="00514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SidebarTitle">
    <w:name w:val="UZ_Sidebar_Title"/>
    <w:basedOn w:val="Standaard"/>
    <w:link w:val="UZSidebarTitleChar"/>
    <w:qFormat/>
    <w:rsid w:val="006E53A7"/>
    <w:rPr>
      <w:b/>
      <w:caps/>
      <w:sz w:val="12"/>
    </w:rPr>
  </w:style>
  <w:style w:type="paragraph" w:customStyle="1" w:styleId="UZSidebarSubtitle">
    <w:name w:val="UZ_Sidebar_Subtitle"/>
    <w:basedOn w:val="Standaard"/>
    <w:link w:val="UZSidebarSubtitleChar"/>
    <w:qFormat/>
    <w:rsid w:val="006E53A7"/>
    <w:rPr>
      <w:b/>
      <w:sz w:val="12"/>
    </w:rPr>
  </w:style>
  <w:style w:type="character" w:customStyle="1" w:styleId="UZSidebarTitleChar">
    <w:name w:val="UZ_Sidebar_Title Char"/>
    <w:basedOn w:val="Standaardalinea-lettertype"/>
    <w:link w:val="UZSidebarTitle"/>
    <w:rsid w:val="006E53A7"/>
    <w:rPr>
      <w:rFonts w:ascii="Arial" w:hAnsi="Arial"/>
      <w:b/>
      <w:caps/>
      <w:sz w:val="12"/>
    </w:rPr>
  </w:style>
  <w:style w:type="paragraph" w:customStyle="1" w:styleId="UZSidebarBody">
    <w:name w:val="UZ_Sidebar_Body"/>
    <w:basedOn w:val="Standaard"/>
    <w:link w:val="UZSidebarBodyChar"/>
    <w:qFormat/>
    <w:rsid w:val="0049247C"/>
    <w:pPr>
      <w:framePr w:wrap="notBeside" w:vAnchor="text" w:hAnchor="text" w:y="1"/>
      <w:spacing w:line="302" w:lineRule="auto"/>
      <w:contextualSpacing/>
    </w:pPr>
    <w:rPr>
      <w:sz w:val="12"/>
    </w:rPr>
  </w:style>
  <w:style w:type="character" w:customStyle="1" w:styleId="UZSidebarSubtitleChar">
    <w:name w:val="UZ_Sidebar_Subtitle Char"/>
    <w:basedOn w:val="Standaardalinea-lettertype"/>
    <w:link w:val="UZSidebarSubtitle"/>
    <w:rsid w:val="006E53A7"/>
    <w:rPr>
      <w:rFonts w:ascii="Arial" w:hAnsi="Arial"/>
      <w:b/>
      <w:sz w:val="12"/>
    </w:rPr>
  </w:style>
  <w:style w:type="paragraph" w:customStyle="1" w:styleId="UZAdresregelbrievenbusnaam">
    <w:name w:val="UZ_Adresregel_brievenbusnaam"/>
    <w:basedOn w:val="Standaard"/>
    <w:link w:val="UZAdresregelbrievenbusnaamChar"/>
    <w:qFormat/>
    <w:rsid w:val="00730AE4"/>
    <w:pPr>
      <w:spacing w:after="220"/>
    </w:pPr>
    <w:rPr>
      <w:sz w:val="14"/>
      <w:szCs w:val="14"/>
    </w:rPr>
  </w:style>
  <w:style w:type="character" w:customStyle="1" w:styleId="UZSidebarBodyChar">
    <w:name w:val="UZ_Sidebar_Body Char"/>
    <w:basedOn w:val="Standaardalinea-lettertype"/>
    <w:link w:val="UZSidebarBody"/>
    <w:rsid w:val="0049247C"/>
    <w:rPr>
      <w:rFonts w:eastAsia="Times New Roman" w:cs="Times New Roman"/>
      <w:sz w:val="12"/>
      <w:szCs w:val="20"/>
      <w:lang w:val="nl-NL" w:eastAsia="nl-BE"/>
    </w:rPr>
  </w:style>
  <w:style w:type="paragraph" w:customStyle="1" w:styleId="UZAdresregel">
    <w:name w:val="UZ_Adresregel"/>
    <w:basedOn w:val="Standaard"/>
    <w:link w:val="UZAdresregelChar"/>
    <w:qFormat/>
    <w:rsid w:val="00730AE4"/>
  </w:style>
  <w:style w:type="character" w:customStyle="1" w:styleId="UZAdresregelbrievenbusnaamChar">
    <w:name w:val="UZ_Adresregel_brievenbusnaam Char"/>
    <w:basedOn w:val="Standaardalinea-lettertype"/>
    <w:link w:val="UZAdresregelbrievenbusnaam"/>
    <w:rsid w:val="00730AE4"/>
    <w:rPr>
      <w:rFonts w:ascii="Arial" w:hAnsi="Arial"/>
      <w:sz w:val="14"/>
      <w:szCs w:val="14"/>
    </w:rPr>
  </w:style>
  <w:style w:type="character" w:customStyle="1" w:styleId="UZAdresregelChar">
    <w:name w:val="UZ_Adresregel Char"/>
    <w:basedOn w:val="Standaardalinea-lettertype"/>
    <w:link w:val="UZAdresregel"/>
    <w:rsid w:val="00730AE4"/>
    <w:rPr>
      <w:rFonts w:ascii="Arial" w:hAnsi="Arial"/>
      <w:sz w:val="20"/>
    </w:rPr>
  </w:style>
  <w:style w:type="paragraph" w:customStyle="1" w:styleId="UZInfotitel">
    <w:name w:val="UZ_Info_titel"/>
    <w:basedOn w:val="Standaard"/>
    <w:link w:val="UZInfotitelChar"/>
    <w:qFormat/>
    <w:rsid w:val="00964F9A"/>
    <w:rPr>
      <w:b/>
      <w:sz w:val="16"/>
      <w:szCs w:val="16"/>
    </w:rPr>
  </w:style>
  <w:style w:type="paragraph" w:customStyle="1" w:styleId="UZInfobody">
    <w:name w:val="UZ_Info_body"/>
    <w:basedOn w:val="Standaard"/>
    <w:link w:val="UZInfobodyChar"/>
    <w:qFormat/>
    <w:rsid w:val="00E7402B"/>
    <w:rPr>
      <w:sz w:val="16"/>
      <w:szCs w:val="16"/>
    </w:rPr>
  </w:style>
  <w:style w:type="character" w:customStyle="1" w:styleId="UZInfotitelChar">
    <w:name w:val="UZ_Info_titel Char"/>
    <w:basedOn w:val="Standaardalinea-lettertype"/>
    <w:link w:val="UZInfotitel"/>
    <w:rsid w:val="00964F9A"/>
    <w:rPr>
      <w:rFonts w:eastAsia="Times New Roman" w:cs="Times New Roman"/>
      <w:b/>
      <w:sz w:val="16"/>
      <w:szCs w:val="16"/>
      <w:lang w:val="nl-NL" w:eastAsia="nl-BE"/>
    </w:rPr>
  </w:style>
  <w:style w:type="character" w:customStyle="1" w:styleId="UZInfobodyChar">
    <w:name w:val="UZ_Info_body Char"/>
    <w:basedOn w:val="Standaardalinea-lettertype"/>
    <w:link w:val="UZInfobody"/>
    <w:rsid w:val="00E7402B"/>
    <w:rPr>
      <w:rFonts w:eastAsia="Times New Roman" w:cs="Times New Roman"/>
      <w:sz w:val="16"/>
      <w:szCs w:val="16"/>
      <w:lang w:val="nl-NL" w:eastAsia="nl-BE"/>
    </w:rPr>
  </w:style>
  <w:style w:type="paragraph" w:styleId="Ballontekst">
    <w:name w:val="Balloon Text"/>
    <w:basedOn w:val="Standaard"/>
    <w:link w:val="BallontekstChar"/>
    <w:uiPriority w:val="99"/>
    <w:semiHidden/>
    <w:unhideWhenUsed/>
    <w:rsid w:val="006E0969"/>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E0969"/>
    <w:rPr>
      <w:rFonts w:ascii="Segoe UI" w:hAnsi="Segoe UI" w:cs="Segoe UI"/>
      <w:sz w:val="18"/>
      <w:szCs w:val="18"/>
    </w:rPr>
  </w:style>
  <w:style w:type="character" w:customStyle="1" w:styleId="Kop3Char">
    <w:name w:val="Kop 3 Char"/>
    <w:basedOn w:val="Standaardalinea-lettertype"/>
    <w:link w:val="Kop3"/>
    <w:rsid w:val="007E69CF"/>
    <w:rPr>
      <w:rFonts w:ascii="Arial" w:eastAsia="Times New Roman" w:hAnsi="Arial" w:cs="Times New Roman"/>
      <w:b/>
      <w:caps/>
      <w:snapToGrid w:val="0"/>
      <w:sz w:val="18"/>
      <w:szCs w:val="20"/>
      <w:lang w:eastAsia="nl-BE"/>
    </w:rPr>
  </w:style>
  <w:style w:type="character" w:styleId="Hyperlink">
    <w:name w:val="Hyperlink"/>
    <w:rsid w:val="00AC524F"/>
    <w:rPr>
      <w:color w:val="0000FF"/>
      <w:u w:val="single"/>
    </w:rPr>
  </w:style>
  <w:style w:type="paragraph" w:styleId="Lijstalinea">
    <w:name w:val="List Paragraph"/>
    <w:basedOn w:val="Standaard"/>
    <w:uiPriority w:val="34"/>
    <w:qFormat/>
    <w:rsid w:val="00AC524F"/>
    <w:pPr>
      <w:ind w:left="708"/>
    </w:pPr>
  </w:style>
  <w:style w:type="character" w:customStyle="1" w:styleId="Kop1Char">
    <w:name w:val="Kop 1 Char"/>
    <w:basedOn w:val="Standaardalinea-lettertype"/>
    <w:link w:val="Kop1"/>
    <w:uiPriority w:val="9"/>
    <w:rsid w:val="006C03F7"/>
    <w:rPr>
      <w:rFonts w:asciiTheme="majorHAnsi" w:eastAsiaTheme="majorEastAsia" w:hAnsiTheme="majorHAnsi" w:cstheme="majorBidi"/>
      <w:b/>
      <w:color w:val="1E64C8"/>
      <w:sz w:val="32"/>
      <w:szCs w:val="32"/>
      <w:lang w:val="nl-NL" w:eastAsia="nl-BE"/>
    </w:rPr>
  </w:style>
  <w:style w:type="character" w:customStyle="1" w:styleId="Kop4Char">
    <w:name w:val="Kop 4 Char"/>
    <w:basedOn w:val="Standaardalinea-lettertype"/>
    <w:link w:val="Kop4"/>
    <w:uiPriority w:val="9"/>
    <w:rsid w:val="00684559"/>
    <w:rPr>
      <w:rFonts w:asciiTheme="majorHAnsi" w:eastAsiaTheme="majorEastAsia" w:hAnsiTheme="majorHAnsi" w:cstheme="majorBidi"/>
      <w:i/>
      <w:iCs/>
      <w:color w:val="164A95" w:themeColor="accent1" w:themeShade="BF"/>
      <w:sz w:val="20"/>
      <w:szCs w:val="20"/>
      <w:lang w:val="nl-NL" w:eastAsia="nl-BE"/>
    </w:rPr>
  </w:style>
  <w:style w:type="paragraph" w:customStyle="1" w:styleId="UZopsomming">
    <w:name w:val="UZ_opsomming"/>
    <w:basedOn w:val="Standaard"/>
    <w:link w:val="UZopsommingChar"/>
    <w:qFormat/>
    <w:rsid w:val="005F3F13"/>
    <w:pPr>
      <w:numPr>
        <w:numId w:val="2"/>
      </w:numPr>
      <w:spacing w:before="60" w:after="60"/>
      <w:ind w:left="476" w:hanging="238"/>
    </w:pPr>
    <w:rPr>
      <w:rFonts w:ascii="Arial" w:hAnsi="Arial"/>
      <w:snapToGrid w:val="0"/>
      <w:lang w:val="nl-BE" w:eastAsia="nl-NL"/>
    </w:rPr>
  </w:style>
  <w:style w:type="character" w:customStyle="1" w:styleId="UZopsommingChar">
    <w:name w:val="UZ_opsomming Char"/>
    <w:basedOn w:val="Standaardalinea-lettertype"/>
    <w:link w:val="UZopsomming"/>
    <w:rsid w:val="005F3F13"/>
    <w:rPr>
      <w:rFonts w:ascii="Arial" w:eastAsia="Times New Roman" w:hAnsi="Arial" w:cs="Times New Roman"/>
      <w:snapToGrid w:val="0"/>
      <w:sz w:val="20"/>
      <w:szCs w:val="20"/>
      <w:lang w:eastAsia="nl-NL"/>
    </w:rPr>
  </w:style>
  <w:style w:type="character" w:customStyle="1" w:styleId="Kop2Char">
    <w:name w:val="Kop 2 Char"/>
    <w:basedOn w:val="Standaardalinea-lettertype"/>
    <w:link w:val="Kop2"/>
    <w:uiPriority w:val="9"/>
    <w:rsid w:val="007E69CF"/>
    <w:rPr>
      <w:rFonts w:asciiTheme="majorHAnsi" w:eastAsiaTheme="majorEastAsia" w:hAnsiTheme="majorHAnsi" w:cstheme="majorBidi"/>
      <w:b/>
      <w:sz w:val="26"/>
      <w:szCs w:val="32"/>
      <w:lang w:val="nl-NL" w:eastAsia="nl-BE"/>
    </w:rPr>
  </w:style>
  <w:style w:type="character" w:customStyle="1" w:styleId="Aanvraagtotmachtiginintevullen">
    <w:name w:val="Aanvraag tot machtigin in te vullen"/>
    <w:basedOn w:val="Standaardalinea-lettertype"/>
    <w:uiPriority w:val="1"/>
    <w:qFormat/>
    <w:rsid w:val="009D7485"/>
    <w:rPr>
      <w:b/>
      <w:sz w:val="16"/>
    </w:rPr>
  </w:style>
  <w:style w:type="paragraph" w:styleId="Lijstopsomteken">
    <w:name w:val="List Bullet"/>
    <w:basedOn w:val="Standaard"/>
    <w:uiPriority w:val="99"/>
    <w:unhideWhenUsed/>
    <w:rsid w:val="00BF518B"/>
    <w:pPr>
      <w:numPr>
        <w:numId w:val="3"/>
      </w:numPr>
      <w:contextualSpacing/>
    </w:pPr>
  </w:style>
  <w:style w:type="character" w:customStyle="1" w:styleId="Kop5Char">
    <w:name w:val="Kop 5 Char"/>
    <w:basedOn w:val="Standaardalinea-lettertype"/>
    <w:link w:val="Kop5"/>
    <w:uiPriority w:val="99"/>
    <w:rsid w:val="009F5863"/>
    <w:rPr>
      <w:rFonts w:asciiTheme="majorHAnsi" w:eastAsiaTheme="majorEastAsia" w:hAnsiTheme="majorHAnsi" w:cstheme="majorBidi"/>
      <w:color w:val="164A95" w:themeColor="accent1" w:themeShade="BF"/>
      <w:sz w:val="20"/>
    </w:rPr>
  </w:style>
  <w:style w:type="paragraph" w:styleId="Bijschrift">
    <w:name w:val="caption"/>
    <w:basedOn w:val="Standaard"/>
    <w:next w:val="Standaard"/>
    <w:qFormat/>
    <w:rsid w:val="009F5863"/>
    <w:pPr>
      <w:spacing w:line="240" w:lineRule="auto"/>
      <w:ind w:right="283"/>
    </w:pPr>
    <w:rPr>
      <w:rFonts w:ascii="Arial" w:hAnsi="Arial"/>
      <w:b/>
    </w:rPr>
  </w:style>
  <w:style w:type="paragraph" w:styleId="Voetnoottekst">
    <w:name w:val="footnote text"/>
    <w:basedOn w:val="Standaard"/>
    <w:link w:val="VoetnoottekstChar"/>
    <w:uiPriority w:val="99"/>
    <w:semiHidden/>
    <w:unhideWhenUsed/>
    <w:rsid w:val="00BB406B"/>
    <w:pPr>
      <w:spacing w:line="240" w:lineRule="auto"/>
      <w:ind w:left="1429"/>
    </w:pPr>
    <w:rPr>
      <w:rFonts w:ascii="Arial" w:eastAsiaTheme="minorHAnsi" w:hAnsi="Arial" w:cstheme="minorBidi"/>
      <w:color w:val="808080" w:themeColor="background1" w:themeShade="80"/>
      <w:sz w:val="14"/>
      <w:lang w:val="nl-BE" w:eastAsia="en-US"/>
    </w:rPr>
  </w:style>
  <w:style w:type="character" w:customStyle="1" w:styleId="VoetnoottekstChar">
    <w:name w:val="Voetnoottekst Char"/>
    <w:basedOn w:val="Standaardalinea-lettertype"/>
    <w:link w:val="Voetnoottekst"/>
    <w:uiPriority w:val="99"/>
    <w:semiHidden/>
    <w:rsid w:val="00BB406B"/>
    <w:rPr>
      <w:rFonts w:ascii="Arial" w:hAnsi="Arial"/>
      <w:color w:val="808080" w:themeColor="background1" w:themeShade="80"/>
      <w:sz w:val="14"/>
      <w:szCs w:val="20"/>
    </w:rPr>
  </w:style>
  <w:style w:type="character" w:styleId="Voetnootmarkering">
    <w:name w:val="footnote reference"/>
    <w:basedOn w:val="Standaardalinea-lettertype"/>
    <w:uiPriority w:val="99"/>
    <w:semiHidden/>
    <w:unhideWhenUsed/>
    <w:rsid w:val="00BB406B"/>
    <w:rPr>
      <w:vertAlign w:val="superscript"/>
    </w:rPr>
  </w:style>
  <w:style w:type="character" w:styleId="Intensieveverwijzing">
    <w:name w:val="Intense Reference"/>
    <w:basedOn w:val="Standaardalinea-lettertype"/>
    <w:uiPriority w:val="32"/>
    <w:qFormat/>
    <w:rsid w:val="00BB406B"/>
    <w:rPr>
      <w:b w:val="0"/>
      <w:bCs/>
      <w:caps w:val="0"/>
      <w:smallCaps w:val="0"/>
      <w:color w:val="808080" w:themeColor="background1" w:themeShade="80"/>
      <w:spacing w:val="5"/>
    </w:rPr>
  </w:style>
  <w:style w:type="paragraph" w:customStyle="1" w:styleId="UZvoetnoot">
    <w:name w:val="UZ_voetnoot"/>
    <w:basedOn w:val="Voetnoottekst"/>
    <w:qFormat/>
    <w:rsid w:val="00BB406B"/>
  </w:style>
  <w:style w:type="paragraph" w:customStyle="1" w:styleId="UZTabelkop">
    <w:name w:val="UZ_Tabelkop"/>
    <w:basedOn w:val="Standaard"/>
    <w:qFormat/>
    <w:rsid w:val="0049247C"/>
    <w:rPr>
      <w:rFonts w:ascii="Arial" w:eastAsiaTheme="minorHAnsi" w:hAnsi="Arial" w:cstheme="minorBidi"/>
      <w:b/>
      <w:caps/>
      <w:color w:val="1E64C8" w:themeColor="text2"/>
      <w:szCs w:val="18"/>
      <w:lang w:val="nl-BE" w:eastAsia="en-US"/>
    </w:rPr>
  </w:style>
  <w:style w:type="character" w:styleId="Verwijzingopmerking">
    <w:name w:val="annotation reference"/>
    <w:basedOn w:val="Standaardalinea-lettertype"/>
    <w:uiPriority w:val="99"/>
    <w:semiHidden/>
    <w:unhideWhenUsed/>
    <w:rsid w:val="00453E8E"/>
    <w:rPr>
      <w:sz w:val="16"/>
      <w:szCs w:val="16"/>
    </w:rPr>
  </w:style>
  <w:style w:type="paragraph" w:styleId="Tekstopmerking">
    <w:name w:val="annotation text"/>
    <w:basedOn w:val="Standaard"/>
    <w:link w:val="TekstopmerkingChar"/>
    <w:uiPriority w:val="99"/>
    <w:semiHidden/>
    <w:unhideWhenUsed/>
    <w:rsid w:val="00453E8E"/>
    <w:pPr>
      <w:spacing w:line="240" w:lineRule="auto"/>
    </w:pPr>
  </w:style>
  <w:style w:type="character" w:customStyle="1" w:styleId="TekstopmerkingChar">
    <w:name w:val="Tekst opmerking Char"/>
    <w:basedOn w:val="Standaardalinea-lettertype"/>
    <w:link w:val="Tekstopmerking"/>
    <w:uiPriority w:val="99"/>
    <w:semiHidden/>
    <w:rsid w:val="00453E8E"/>
    <w:rPr>
      <w:rFonts w:eastAsia="Times New Roman" w:cs="Times New Roman"/>
      <w:sz w:val="20"/>
      <w:szCs w:val="20"/>
      <w:lang w:val="nl-NL" w:eastAsia="nl-BE"/>
    </w:rPr>
  </w:style>
  <w:style w:type="paragraph" w:styleId="Onderwerpvanopmerking">
    <w:name w:val="annotation subject"/>
    <w:basedOn w:val="Tekstopmerking"/>
    <w:next w:val="Tekstopmerking"/>
    <w:link w:val="OnderwerpvanopmerkingChar"/>
    <w:uiPriority w:val="99"/>
    <w:semiHidden/>
    <w:unhideWhenUsed/>
    <w:rsid w:val="00453E8E"/>
    <w:rPr>
      <w:b/>
      <w:bCs/>
    </w:rPr>
  </w:style>
  <w:style w:type="character" w:customStyle="1" w:styleId="OnderwerpvanopmerkingChar">
    <w:name w:val="Onderwerp van opmerking Char"/>
    <w:basedOn w:val="TekstopmerkingChar"/>
    <w:link w:val="Onderwerpvanopmerking"/>
    <w:uiPriority w:val="99"/>
    <w:semiHidden/>
    <w:rsid w:val="00453E8E"/>
    <w:rPr>
      <w:rFonts w:eastAsia="Times New Roman" w:cs="Times New Roman"/>
      <w:b/>
      <w:bCs/>
      <w:sz w:val="20"/>
      <w:szCs w:val="20"/>
      <w:lang w:val="nl-NL" w:eastAsia="nl-BE"/>
    </w:rPr>
  </w:style>
  <w:style w:type="character" w:customStyle="1" w:styleId="UZ-Invullijn">
    <w:name w:val="UZ-Invullijn"/>
    <w:basedOn w:val="Standaardalinea-lettertype"/>
    <w:uiPriority w:val="1"/>
    <w:qFormat/>
    <w:rsid w:val="00A033A1"/>
    <w:rPr>
      <w:color w:val="808080"/>
      <w:sz w:val="12"/>
      <w:szCs w:val="12"/>
    </w:rPr>
  </w:style>
  <w:style w:type="paragraph" w:customStyle="1" w:styleId="UZTabel">
    <w:name w:val="UZ_Tabel"/>
    <w:basedOn w:val="Standaard"/>
    <w:qFormat/>
    <w:rsid w:val="00A053CB"/>
    <w:pPr>
      <w:framePr w:hSpace="141" w:wrap="around" w:vAnchor="text" w:hAnchor="text" w:y="1"/>
      <w:tabs>
        <w:tab w:val="right" w:pos="10002"/>
      </w:tabs>
      <w:suppressOverlap/>
    </w:pPr>
    <w:rPr>
      <w:sz w:val="18"/>
      <w:szCs w:val="18"/>
    </w:rPr>
  </w:style>
  <w:style w:type="character" w:styleId="Nadruk">
    <w:name w:val="Emphasis"/>
    <w:basedOn w:val="Standaardalinea-lettertype"/>
    <w:uiPriority w:val="20"/>
    <w:qFormat/>
    <w:rsid w:val="00331D0D"/>
    <w:rPr>
      <w:i/>
      <w:iCs/>
    </w:rPr>
  </w:style>
  <w:style w:type="paragraph" w:styleId="Revisie">
    <w:name w:val="Revision"/>
    <w:hidden/>
    <w:uiPriority w:val="99"/>
    <w:semiHidden/>
    <w:rsid w:val="00AC538D"/>
    <w:pPr>
      <w:spacing w:after="0" w:line="240" w:lineRule="auto"/>
    </w:pPr>
    <w:rPr>
      <w:rFonts w:eastAsia="Times New Roman" w:cs="Times New Roman"/>
      <w:sz w:val="20"/>
      <w:szCs w:val="20"/>
      <w:lang w:val="nl-NL"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8136">
      <w:bodyDiv w:val="1"/>
      <w:marLeft w:val="0"/>
      <w:marRight w:val="0"/>
      <w:marTop w:val="0"/>
      <w:marBottom w:val="0"/>
      <w:divBdr>
        <w:top w:val="none" w:sz="0" w:space="0" w:color="auto"/>
        <w:left w:val="none" w:sz="0" w:space="0" w:color="auto"/>
        <w:bottom w:val="none" w:sz="0" w:space="0" w:color="auto"/>
        <w:right w:val="none" w:sz="0" w:space="0" w:color="auto"/>
      </w:divBdr>
    </w:div>
    <w:div w:id="214508385">
      <w:bodyDiv w:val="1"/>
      <w:marLeft w:val="0"/>
      <w:marRight w:val="0"/>
      <w:marTop w:val="0"/>
      <w:marBottom w:val="0"/>
      <w:divBdr>
        <w:top w:val="none" w:sz="0" w:space="0" w:color="auto"/>
        <w:left w:val="none" w:sz="0" w:space="0" w:color="auto"/>
        <w:bottom w:val="none" w:sz="0" w:space="0" w:color="auto"/>
        <w:right w:val="none" w:sz="0" w:space="0" w:color="auto"/>
      </w:divBdr>
      <w:divsChild>
        <w:div w:id="785545205">
          <w:marLeft w:val="1224"/>
          <w:marRight w:val="0"/>
          <w:marTop w:val="150"/>
          <w:marBottom w:val="0"/>
          <w:divBdr>
            <w:top w:val="none" w:sz="0" w:space="0" w:color="auto"/>
            <w:left w:val="none" w:sz="0" w:space="0" w:color="auto"/>
            <w:bottom w:val="none" w:sz="0" w:space="0" w:color="auto"/>
            <w:right w:val="none" w:sz="0" w:space="0" w:color="auto"/>
          </w:divBdr>
        </w:div>
      </w:divsChild>
    </w:div>
    <w:div w:id="262959060">
      <w:bodyDiv w:val="1"/>
      <w:marLeft w:val="0"/>
      <w:marRight w:val="0"/>
      <w:marTop w:val="0"/>
      <w:marBottom w:val="0"/>
      <w:divBdr>
        <w:top w:val="none" w:sz="0" w:space="0" w:color="auto"/>
        <w:left w:val="none" w:sz="0" w:space="0" w:color="auto"/>
        <w:bottom w:val="none" w:sz="0" w:space="0" w:color="auto"/>
        <w:right w:val="none" w:sz="0" w:space="0" w:color="auto"/>
      </w:divBdr>
    </w:div>
    <w:div w:id="803549814">
      <w:bodyDiv w:val="1"/>
      <w:marLeft w:val="0"/>
      <w:marRight w:val="0"/>
      <w:marTop w:val="0"/>
      <w:marBottom w:val="0"/>
      <w:divBdr>
        <w:top w:val="none" w:sz="0" w:space="0" w:color="auto"/>
        <w:left w:val="none" w:sz="0" w:space="0" w:color="auto"/>
        <w:bottom w:val="none" w:sz="0" w:space="0" w:color="auto"/>
        <w:right w:val="none" w:sz="0" w:space="0" w:color="auto"/>
      </w:divBdr>
    </w:div>
    <w:div w:id="1123311522">
      <w:bodyDiv w:val="1"/>
      <w:marLeft w:val="0"/>
      <w:marRight w:val="0"/>
      <w:marTop w:val="0"/>
      <w:marBottom w:val="0"/>
      <w:divBdr>
        <w:top w:val="none" w:sz="0" w:space="0" w:color="auto"/>
        <w:left w:val="none" w:sz="0" w:space="0" w:color="auto"/>
        <w:bottom w:val="none" w:sz="0" w:space="0" w:color="auto"/>
        <w:right w:val="none" w:sz="0" w:space="0" w:color="auto"/>
      </w:divBdr>
    </w:div>
    <w:div w:id="1229029071">
      <w:bodyDiv w:val="1"/>
      <w:marLeft w:val="0"/>
      <w:marRight w:val="0"/>
      <w:marTop w:val="0"/>
      <w:marBottom w:val="0"/>
      <w:divBdr>
        <w:top w:val="none" w:sz="0" w:space="0" w:color="auto"/>
        <w:left w:val="none" w:sz="0" w:space="0" w:color="auto"/>
        <w:bottom w:val="none" w:sz="0" w:space="0" w:color="auto"/>
        <w:right w:val="none" w:sz="0" w:space="0" w:color="auto"/>
      </w:divBdr>
    </w:div>
    <w:div w:id="1434403310">
      <w:bodyDiv w:val="1"/>
      <w:marLeft w:val="0"/>
      <w:marRight w:val="0"/>
      <w:marTop w:val="0"/>
      <w:marBottom w:val="0"/>
      <w:divBdr>
        <w:top w:val="none" w:sz="0" w:space="0" w:color="auto"/>
        <w:left w:val="none" w:sz="0" w:space="0" w:color="auto"/>
        <w:bottom w:val="none" w:sz="0" w:space="0" w:color="auto"/>
        <w:right w:val="none" w:sz="0" w:space="0" w:color="auto"/>
      </w:divBdr>
    </w:div>
    <w:div w:id="1558777756">
      <w:bodyDiv w:val="1"/>
      <w:marLeft w:val="0"/>
      <w:marRight w:val="0"/>
      <w:marTop w:val="0"/>
      <w:marBottom w:val="0"/>
      <w:divBdr>
        <w:top w:val="none" w:sz="0" w:space="0" w:color="auto"/>
        <w:left w:val="none" w:sz="0" w:space="0" w:color="auto"/>
        <w:bottom w:val="none" w:sz="0" w:space="0" w:color="auto"/>
        <w:right w:val="none" w:sz="0" w:space="0" w:color="auto"/>
      </w:divBdr>
    </w:div>
    <w:div w:id="1646855711">
      <w:bodyDiv w:val="1"/>
      <w:marLeft w:val="0"/>
      <w:marRight w:val="0"/>
      <w:marTop w:val="0"/>
      <w:marBottom w:val="0"/>
      <w:divBdr>
        <w:top w:val="none" w:sz="0" w:space="0" w:color="auto"/>
        <w:left w:val="none" w:sz="0" w:space="0" w:color="auto"/>
        <w:bottom w:val="none" w:sz="0" w:space="0" w:color="auto"/>
        <w:right w:val="none" w:sz="0" w:space="0" w:color="auto"/>
      </w:divBdr>
    </w:div>
    <w:div w:id="1770850110">
      <w:bodyDiv w:val="1"/>
      <w:marLeft w:val="0"/>
      <w:marRight w:val="0"/>
      <w:marTop w:val="0"/>
      <w:marBottom w:val="0"/>
      <w:divBdr>
        <w:top w:val="none" w:sz="0" w:space="0" w:color="auto"/>
        <w:left w:val="none" w:sz="0" w:space="0" w:color="auto"/>
        <w:bottom w:val="none" w:sz="0" w:space="0" w:color="auto"/>
        <w:right w:val="none" w:sz="0" w:space="0" w:color="auto"/>
      </w:divBdr>
    </w:div>
    <w:div w:id="2092769636">
      <w:bodyDiv w:val="1"/>
      <w:marLeft w:val="0"/>
      <w:marRight w:val="0"/>
      <w:marTop w:val="0"/>
      <w:marBottom w:val="0"/>
      <w:divBdr>
        <w:top w:val="none" w:sz="0" w:space="0" w:color="auto"/>
        <w:left w:val="none" w:sz="0" w:space="0" w:color="auto"/>
        <w:bottom w:val="none" w:sz="0" w:space="0" w:color="auto"/>
        <w:right w:val="none" w:sz="0" w:space="0" w:color="auto"/>
      </w:divBdr>
    </w:div>
    <w:div w:id="213956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zgent.be/moleculaire-diagnostie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image" Target="http://economie.fgov.be/nl/binaries/belac_tcm325-56298.gif" TargetMode="External"/><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image" Target="http://economie.fgov.be/nl/binaries/belac_tcm325-56298.gif" TargetMode="External"/><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dmaele\Desktop\Aanvraagformulier.dotm" TargetMode="External"/></Relationships>
</file>

<file path=word/theme/theme1.xml><?xml version="1.0" encoding="utf-8"?>
<a:theme xmlns:a="http://schemas.openxmlformats.org/drawingml/2006/main" name="UZ_Gent">
  <a:themeElements>
    <a:clrScheme name="Aangepast 5">
      <a:dk1>
        <a:sysClr val="windowText" lastClr="000000"/>
      </a:dk1>
      <a:lt1>
        <a:sysClr val="window" lastClr="FFFFFF"/>
      </a:lt1>
      <a:dk2>
        <a:srgbClr val="1E64C8"/>
      </a:dk2>
      <a:lt2>
        <a:srgbClr val="DDE9F9"/>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9FBD7241831040A6E2673EF2C87A99" ma:contentTypeVersion="1" ma:contentTypeDescription="Een nieuw document maken." ma:contentTypeScope="" ma:versionID="8dcd9226f61b9739f401c62c3945d85b">
  <xsd:schema xmlns:xsd="http://www.w3.org/2001/XMLSchema" xmlns:xs="http://www.w3.org/2001/XMLSchema" xmlns:p="http://schemas.microsoft.com/office/2006/metadata/properties" xmlns:ns1="http://schemas.microsoft.com/sharepoint/v3" targetNamespace="http://schemas.microsoft.com/office/2006/metadata/properties" ma:root="true" ma:fieldsID="b4838d6374b9727376cca6494d5b02f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B1CC4-2DA6-476B-B8C0-972744C5617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20E0010-BBDF-4F19-B662-7EA75FE78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05750A-155E-4CF6-A81C-6FB29145B87A}">
  <ds:schemaRefs>
    <ds:schemaRef ds:uri="http://schemas.microsoft.com/sharepoint/v3/contenttype/forms"/>
  </ds:schemaRefs>
</ds:datastoreItem>
</file>

<file path=customXml/itemProps4.xml><?xml version="1.0" encoding="utf-8"?>
<ds:datastoreItem xmlns:ds="http://schemas.openxmlformats.org/officeDocument/2006/customXml" ds:itemID="{BA693B58-C678-4164-9241-3C3F7B3A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Aanvraagformulier</Template>
  <TotalTime>11</TotalTime>
  <Pages>2</Pages>
  <Words>1076</Words>
  <Characters>5924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Vandemaele Lies</dc:creator>
  <cp:keywords/>
  <dc:description/>
  <cp:lastModifiedBy>Vandemaele Lies</cp:lastModifiedBy>
  <cp:revision>9</cp:revision>
  <cp:lastPrinted>2023-06-26T14:42:00Z</cp:lastPrinted>
  <dcterms:created xsi:type="dcterms:W3CDTF">2026-04-16T11:35:00Z</dcterms:created>
  <dcterms:modified xsi:type="dcterms:W3CDTF">2026-07-20T09:20:00Z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0x010100709FBD7241831040A6E2673EF2C87A99</vt:lpwstr>
  </property>
</Properties>
</file>