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206" w:type="dxa"/>
        <w:tblBorders>
          <w:top w:val="single" w:sz="4" w:space="0" w:color="1E64C8" w:themeColor="text2"/>
          <w:left w:val="none" w:sz="0" w:space="0" w:color="auto"/>
          <w:bottom w:val="single" w:sz="4" w:space="0" w:color="1E64C8" w:themeColor="text2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9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833"/>
        <w:gridCol w:w="2500"/>
        <w:gridCol w:w="1237"/>
        <w:gridCol w:w="3969"/>
      </w:tblGrid>
      <w:tr w:rsidR="00542655" w:rsidRPr="00631F4D" w14:paraId="2BF17E3D" w14:textId="77777777" w:rsidTr="00F74267">
        <w:trPr>
          <w:trHeight w:val="279"/>
        </w:trPr>
        <w:tc>
          <w:tcPr>
            <w:tcW w:w="10206" w:type="dxa"/>
            <w:gridSpan w:val="5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C8707" w14:textId="77777777" w:rsidR="00542655" w:rsidRDefault="00542655" w:rsidP="00542655">
            <w:pPr>
              <w:pStyle w:val="Kop1"/>
            </w:pPr>
            <w:r w:rsidRPr="007A2F9D">
              <w:t xml:space="preserve">Aanvraagformulier </w:t>
            </w:r>
            <w:r>
              <w:t>extern</w:t>
            </w:r>
          </w:p>
          <w:p w14:paraId="4A302A95" w14:textId="7FA86D5D" w:rsidR="00542655" w:rsidRDefault="002D5119" w:rsidP="00542655">
            <w:pPr>
              <w:pStyle w:val="Kop2"/>
              <w:framePr w:wrap="around"/>
            </w:pPr>
            <w:r>
              <w:t>Pathologisch anatomisch</w:t>
            </w:r>
            <w:r w:rsidR="00542655">
              <w:t xml:space="preserve"> onderzoek</w:t>
            </w:r>
          </w:p>
          <w:p w14:paraId="3B64FAAC" w14:textId="3542A18A" w:rsidR="00833018" w:rsidRPr="00793112" w:rsidRDefault="00833018" w:rsidP="00833018">
            <w:pPr>
              <w:rPr>
                <w:sz w:val="14"/>
                <w:szCs w:val="14"/>
              </w:rPr>
            </w:pPr>
          </w:p>
        </w:tc>
      </w:tr>
      <w:tr w:rsidR="00542655" w:rsidRPr="00631F4D" w14:paraId="00775BA9" w14:textId="77777777" w:rsidTr="00F74267">
        <w:trPr>
          <w:trHeight w:hRule="exact" w:val="238"/>
        </w:trPr>
        <w:tc>
          <w:tcPr>
            <w:tcW w:w="10206" w:type="dxa"/>
            <w:gridSpan w:val="5"/>
            <w:tcBorders>
              <w:top w:val="nil"/>
              <w:bottom w:val="single" w:sz="18" w:space="0" w:color="1E64C8" w:themeColor="text2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B742" w14:textId="4DEF44F6" w:rsidR="00542655" w:rsidRPr="00793112" w:rsidRDefault="00793112" w:rsidP="00EB7CFE">
            <w:pPr>
              <w:pStyle w:val="Kop1"/>
              <w:rPr>
                <w:b w:val="0"/>
                <w:sz w:val="12"/>
                <w:szCs w:val="12"/>
              </w:rPr>
            </w:pPr>
            <w:r w:rsidRPr="00793112">
              <w:rPr>
                <w:b w:val="0"/>
                <w:sz w:val="12"/>
                <w:szCs w:val="12"/>
              </w:rPr>
              <w:t>APD-F.HIS.119 v.1</w:t>
            </w:r>
            <w:r w:rsidR="006F0A3A">
              <w:rPr>
                <w:b w:val="0"/>
                <w:sz w:val="12"/>
                <w:szCs w:val="12"/>
              </w:rPr>
              <w:t>5</w:t>
            </w:r>
            <w:r w:rsidR="002B6949">
              <w:rPr>
                <w:b w:val="0"/>
                <w:sz w:val="12"/>
                <w:szCs w:val="12"/>
              </w:rPr>
              <w:t xml:space="preserve"> </w:t>
            </w:r>
            <w:r w:rsidR="006F0A3A">
              <w:rPr>
                <w:b w:val="0"/>
                <w:sz w:val="12"/>
                <w:szCs w:val="12"/>
              </w:rPr>
              <w:t>11/10/2023</w:t>
            </w:r>
          </w:p>
        </w:tc>
      </w:tr>
      <w:tr w:rsidR="00542655" w:rsidRPr="00631F4D" w14:paraId="1AC55983" w14:textId="77777777" w:rsidTr="00F74267">
        <w:trPr>
          <w:trHeight w:val="148"/>
        </w:trPr>
        <w:tc>
          <w:tcPr>
            <w:tcW w:w="10206" w:type="dxa"/>
            <w:gridSpan w:val="5"/>
            <w:tcBorders>
              <w:top w:val="single" w:sz="18" w:space="0" w:color="1E64C8" w:themeColor="text2"/>
              <w:bottom w:val="nil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F37CD21" w14:textId="107DCC55" w:rsidR="00542655" w:rsidRPr="002D5119" w:rsidRDefault="00542655" w:rsidP="00542655">
            <w:pPr>
              <w:pStyle w:val="Kop3"/>
              <w:rPr>
                <w:sz w:val="8"/>
                <w:szCs w:val="8"/>
              </w:rPr>
            </w:pPr>
          </w:p>
        </w:tc>
      </w:tr>
      <w:tr w:rsidR="00542655" w14:paraId="32576DBB" w14:textId="77777777" w:rsidTr="00F74267">
        <w:tblPrEx>
          <w:tblCellMar>
            <w:left w:w="108" w:type="dxa"/>
            <w:right w:w="108" w:type="dxa"/>
          </w:tblCellMar>
        </w:tblPrEx>
        <w:trPr>
          <w:trHeight w:val="141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tcMar>
              <w:top w:w="62" w:type="dxa"/>
              <w:left w:w="0" w:type="dxa"/>
              <w:bottom w:w="119" w:type="dxa"/>
              <w:right w:w="0" w:type="dxa"/>
            </w:tcMar>
            <w:hideMark/>
          </w:tcPr>
          <w:p w14:paraId="2007A712" w14:textId="77777777" w:rsidR="00542655" w:rsidRPr="00E61D1B" w:rsidRDefault="00542655" w:rsidP="00542655">
            <w:pPr>
              <w:pStyle w:val="UZSidebarTitle"/>
              <w:rPr>
                <w:color w:val="1E64C8"/>
                <w:sz w:val="14"/>
                <w:szCs w:val="14"/>
                <w:lang w:eastAsia="en-US"/>
              </w:rPr>
            </w:pPr>
            <w:r w:rsidRPr="00E61D1B">
              <w:rPr>
                <w:color w:val="1E64C8"/>
                <w:sz w:val="14"/>
                <w:szCs w:val="14"/>
              </w:rPr>
              <w:t>Diensthoofd</w:t>
            </w:r>
          </w:p>
          <w:p w14:paraId="60A12505" w14:textId="3E51F28E" w:rsidR="00542655" w:rsidRPr="00E61D1B" w:rsidRDefault="00205F76" w:rsidP="00542655">
            <w:pPr>
              <w:pStyle w:val="UZSidebarBody"/>
              <w:framePr w:wrap="notBeside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Prof. D</w:t>
            </w:r>
            <w:r w:rsidR="00542655" w:rsidRPr="004F3BEB">
              <w:rPr>
                <w:sz w:val="14"/>
                <w:szCs w:val="14"/>
                <w:lang w:eastAsia="en-US"/>
              </w:rPr>
              <w:t>r. J. Van Dorpe</w:t>
            </w:r>
          </w:p>
        </w:tc>
        <w:tc>
          <w:tcPr>
            <w:tcW w:w="45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62" w:type="dxa"/>
              <w:left w:w="0" w:type="dxa"/>
              <w:bottom w:w="119" w:type="dxa"/>
              <w:right w:w="0" w:type="dxa"/>
            </w:tcMar>
            <w:hideMark/>
          </w:tcPr>
          <w:p w14:paraId="21161599" w14:textId="60851B13" w:rsidR="00542655" w:rsidRPr="00E61D1B" w:rsidRDefault="00542655" w:rsidP="00205F76">
            <w:pPr>
              <w:pStyle w:val="UZSidebarTitle"/>
              <w:tabs>
                <w:tab w:val="clear" w:pos="1191"/>
                <w:tab w:val="right" w:pos="4285"/>
              </w:tabs>
              <w:rPr>
                <w:color w:val="1E64C8"/>
                <w:sz w:val="14"/>
                <w:szCs w:val="14"/>
              </w:rPr>
            </w:pPr>
            <w:r w:rsidRPr="00E61D1B">
              <w:rPr>
                <w:color w:val="1E64C8"/>
                <w:sz w:val="14"/>
                <w:szCs w:val="14"/>
              </w:rPr>
              <w:t>Stafleden</w:t>
            </w:r>
            <w:r w:rsidR="00205F76">
              <w:rPr>
                <w:color w:val="1E64C8"/>
                <w:sz w:val="14"/>
                <w:szCs w:val="14"/>
              </w:rPr>
              <w:tab/>
            </w:r>
          </w:p>
          <w:p w14:paraId="3EB3728C" w14:textId="0B276119" w:rsidR="006F0A3A" w:rsidRDefault="00205F76" w:rsidP="00EB7CFE">
            <w:pPr>
              <w:pStyle w:val="UZSidebarBody"/>
              <w:framePr w:wrap="notBeside"/>
              <w:rPr>
                <w:rFonts w:cstheme="minorHAnsi"/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val="nl-BE"/>
              </w:rPr>
              <w:t xml:space="preserve">Prof. </w:t>
            </w:r>
            <w:r w:rsidR="00534E9A">
              <w:rPr>
                <w:sz w:val="14"/>
                <w:szCs w:val="14"/>
                <w:lang w:val="nl-BE"/>
              </w:rPr>
              <w:t>d</w:t>
            </w:r>
            <w:r w:rsidR="00B05CED" w:rsidRPr="00EB7CFE">
              <w:rPr>
                <w:sz w:val="14"/>
                <w:szCs w:val="14"/>
                <w:lang w:val="nl-BE"/>
              </w:rPr>
              <w:t xml:space="preserve">r. </w:t>
            </w:r>
            <w:r w:rsidR="00743C5D">
              <w:rPr>
                <w:sz w:val="14"/>
                <w:szCs w:val="14"/>
                <w:lang w:val="nl-BE"/>
              </w:rPr>
              <w:t xml:space="preserve">D. </w:t>
            </w:r>
            <w:r w:rsidR="00B05CED" w:rsidRPr="00EB7CFE">
              <w:rPr>
                <w:sz w:val="14"/>
                <w:szCs w:val="14"/>
                <w:lang w:val="nl-BE"/>
              </w:rPr>
              <w:t xml:space="preserve">Creytens </w:t>
            </w:r>
            <w:r w:rsidR="003C11D9"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>|</w:t>
            </w:r>
            <w:r w:rsidR="00542655" w:rsidRPr="00EB7CF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eastAsia="en-US"/>
              </w:rPr>
              <w:t xml:space="preserve">Prof. </w:t>
            </w:r>
            <w:r w:rsidR="00534E9A">
              <w:rPr>
                <w:sz w:val="14"/>
                <w:szCs w:val="14"/>
                <w:lang w:eastAsia="en-US"/>
              </w:rPr>
              <w:t>d</w:t>
            </w:r>
            <w:r w:rsidR="00542655" w:rsidRPr="00EB7CFE">
              <w:rPr>
                <w:sz w:val="14"/>
                <w:szCs w:val="14"/>
                <w:lang w:eastAsia="en-US"/>
              </w:rPr>
              <w:t xml:space="preserve">r. L. Ferdinande </w:t>
            </w:r>
            <w:r w:rsidR="00542655"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>|</w:t>
            </w:r>
            <w:r>
              <w:rPr>
                <w:sz w:val="14"/>
                <w:szCs w:val="14"/>
              </w:rPr>
              <w:t xml:space="preserve"> Prof. </w:t>
            </w:r>
            <w:r w:rsidR="00534E9A">
              <w:rPr>
                <w:sz w:val="14"/>
                <w:szCs w:val="14"/>
              </w:rPr>
              <w:t>d</w:t>
            </w:r>
            <w:r w:rsidR="00B05CED" w:rsidRPr="00EB7CFE">
              <w:rPr>
                <w:sz w:val="14"/>
                <w:szCs w:val="14"/>
              </w:rPr>
              <w:t>r. A. Hoorens</w:t>
            </w:r>
            <w:r w:rsidR="00542655" w:rsidRPr="00EB7CFE">
              <w:rPr>
                <w:sz w:val="14"/>
                <w:szCs w:val="14"/>
                <w:lang w:eastAsia="en-US"/>
              </w:rPr>
              <w:t xml:space="preserve"> </w:t>
            </w:r>
            <w:r w:rsidR="00542655"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>|</w:t>
            </w:r>
            <w:r w:rsidR="003C11D9" w:rsidRPr="00EB7CFE">
              <w:rPr>
                <w:sz w:val="14"/>
                <w:szCs w:val="14"/>
              </w:rPr>
              <w:t xml:space="preserve"> </w:t>
            </w:r>
            <w:r>
              <w:rPr>
                <w:rFonts w:cstheme="minorHAnsi"/>
                <w:sz w:val="14"/>
                <w:szCs w:val="14"/>
                <w:lang w:eastAsia="en-US"/>
              </w:rPr>
              <w:t xml:space="preserve">Prof. </w:t>
            </w:r>
            <w:r w:rsidR="00534E9A">
              <w:rPr>
                <w:rFonts w:cstheme="minorHAnsi"/>
                <w:sz w:val="14"/>
                <w:szCs w:val="14"/>
                <w:lang w:eastAsia="en-US"/>
              </w:rPr>
              <w:t>d</w:t>
            </w:r>
            <w:r w:rsidR="003C11D9" w:rsidRPr="00EB7CFE">
              <w:rPr>
                <w:rFonts w:cstheme="minorHAnsi"/>
                <w:sz w:val="14"/>
                <w:szCs w:val="14"/>
                <w:lang w:eastAsia="en-US"/>
              </w:rPr>
              <w:t>r. K. Van de Vijver</w:t>
            </w:r>
            <w:r w:rsidR="003C11D9"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 xml:space="preserve"> </w:t>
            </w:r>
            <w:r w:rsidR="00542655"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>|</w:t>
            </w:r>
            <w:r w:rsidR="003C11D9" w:rsidRPr="00EB7CF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 xml:space="preserve">Prof. </w:t>
            </w:r>
            <w:r w:rsidR="00534E9A">
              <w:rPr>
                <w:sz w:val="14"/>
                <w:szCs w:val="14"/>
              </w:rPr>
              <w:t>d</w:t>
            </w:r>
            <w:r w:rsidR="00EB7CFE" w:rsidRPr="00EB7CFE">
              <w:rPr>
                <w:sz w:val="14"/>
                <w:szCs w:val="14"/>
              </w:rPr>
              <w:t>r</w:t>
            </w:r>
            <w:r w:rsidR="003C11D9" w:rsidRPr="00EB7CFE">
              <w:rPr>
                <w:sz w:val="14"/>
                <w:szCs w:val="14"/>
              </w:rPr>
              <w:t>. S. Verbeke</w:t>
            </w:r>
            <w:r>
              <w:rPr>
                <w:sz w:val="14"/>
                <w:szCs w:val="14"/>
              </w:rPr>
              <w:t xml:space="preserve"> </w:t>
            </w:r>
            <w:r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>|</w:t>
            </w:r>
            <w:r>
              <w:rPr>
                <w:rFonts w:cstheme="minorHAnsi"/>
                <w:color w:val="1E64C8"/>
                <w:sz w:val="14"/>
                <w:szCs w:val="14"/>
                <w:lang w:eastAsia="en-US"/>
              </w:rPr>
              <w:t xml:space="preserve"> </w:t>
            </w:r>
            <w:r>
              <w:rPr>
                <w:rFonts w:cstheme="minorHAnsi"/>
                <w:sz w:val="14"/>
                <w:szCs w:val="14"/>
                <w:lang w:eastAsia="en-US"/>
              </w:rPr>
              <w:t xml:space="preserve">Prof. </w:t>
            </w:r>
            <w:r w:rsidR="00534E9A">
              <w:rPr>
                <w:rFonts w:cstheme="minorHAnsi"/>
                <w:sz w:val="14"/>
                <w:szCs w:val="14"/>
                <w:lang w:eastAsia="en-US"/>
              </w:rPr>
              <w:t>d</w:t>
            </w:r>
            <w:r>
              <w:rPr>
                <w:rFonts w:cstheme="minorHAnsi"/>
                <w:sz w:val="14"/>
                <w:szCs w:val="14"/>
                <w:lang w:eastAsia="en-US"/>
              </w:rPr>
              <w:t>r. A. Dendooven</w:t>
            </w:r>
            <w:r w:rsidR="006F0A3A">
              <w:rPr>
                <w:sz w:val="14"/>
                <w:szCs w:val="14"/>
              </w:rPr>
              <w:t xml:space="preserve"> </w:t>
            </w:r>
            <w:r w:rsidR="006F0A3A" w:rsidRPr="00EB7CFE">
              <w:rPr>
                <w:rFonts w:cstheme="minorHAnsi"/>
                <w:color w:val="1E64C8"/>
                <w:sz w:val="14"/>
                <w:szCs w:val="14"/>
                <w:lang w:eastAsia="en-US"/>
              </w:rPr>
              <w:t>|</w:t>
            </w:r>
            <w:r w:rsidR="00A87D68">
              <w:rPr>
                <w:rFonts w:cstheme="minorHAnsi"/>
                <w:sz w:val="14"/>
                <w:szCs w:val="14"/>
                <w:lang w:eastAsia="en-US"/>
              </w:rPr>
              <w:br/>
            </w:r>
            <w:r w:rsidR="006F0A3A">
              <w:rPr>
                <w:rFonts w:cstheme="minorHAnsi"/>
                <w:sz w:val="14"/>
                <w:szCs w:val="14"/>
                <w:lang w:eastAsia="en-US"/>
              </w:rPr>
              <w:t>Dr. Fleur Cordier</w:t>
            </w:r>
          </w:p>
          <w:p w14:paraId="67474DD2" w14:textId="2AB00B6F" w:rsidR="00542655" w:rsidRPr="00205F76" w:rsidRDefault="00A87D68" w:rsidP="00EB7CFE">
            <w:pPr>
              <w:pStyle w:val="UZSidebarBody"/>
              <w:framePr w:wrap="notBeside"/>
              <w:rPr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  <w:lang w:eastAsia="en-US"/>
              </w:rPr>
              <w:t>Dr. E. De Boosere - Gerechtsarts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62" w:type="dxa"/>
              <w:bottom w:w="119" w:type="dxa"/>
            </w:tcMar>
          </w:tcPr>
          <w:p w14:paraId="358156D1" w14:textId="677A4AD3" w:rsidR="00542655" w:rsidRPr="00E61D1B" w:rsidRDefault="00833018" w:rsidP="00205F76">
            <w:pPr>
              <w:pStyle w:val="UZSidebarTitle"/>
              <w:ind w:left="461" w:right="-313"/>
              <w:rPr>
                <w:color w:val="1E64C8"/>
                <w:sz w:val="14"/>
                <w:szCs w:val="14"/>
              </w:rPr>
            </w:pPr>
            <w:r>
              <w:rPr>
                <w:color w:val="1E64C8"/>
                <w:sz w:val="14"/>
                <w:szCs w:val="14"/>
              </w:rPr>
              <w:t>PATHOLOGISCHE ANATOMIE</w:t>
            </w:r>
          </w:p>
          <w:p w14:paraId="649B08DE" w14:textId="77777777" w:rsidR="006F0A3A" w:rsidRDefault="00542655" w:rsidP="00205F76">
            <w:pPr>
              <w:pStyle w:val="UZSidebarBody"/>
              <w:framePr w:wrap="notBeside"/>
              <w:ind w:left="461"/>
              <w:rPr>
                <w:rFonts w:cstheme="minorHAnsi"/>
                <w:color w:val="1E64C8"/>
                <w:sz w:val="14"/>
                <w:szCs w:val="14"/>
                <w:lang w:eastAsia="en-US"/>
              </w:rPr>
            </w:pPr>
            <w:r w:rsidRPr="00E61D1B">
              <w:rPr>
                <w:sz w:val="14"/>
                <w:szCs w:val="14"/>
              </w:rPr>
              <w:t>Tel</w:t>
            </w:r>
            <w:r>
              <w:rPr>
                <w:sz w:val="14"/>
                <w:szCs w:val="14"/>
              </w:rPr>
              <w:t xml:space="preserve">efoon </w:t>
            </w:r>
            <w:r w:rsidRPr="00E61D1B">
              <w:rPr>
                <w:sz w:val="14"/>
                <w:szCs w:val="14"/>
              </w:rPr>
              <w:t>09 332 3</w:t>
            </w:r>
            <w:r>
              <w:rPr>
                <w:sz w:val="14"/>
                <w:szCs w:val="14"/>
              </w:rPr>
              <w:t>6</w:t>
            </w:r>
            <w:r w:rsidRPr="00E61D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76</w:t>
            </w:r>
            <w:r w:rsidRPr="00E61D1B">
              <w:rPr>
                <w:color w:val="1E64C8"/>
                <w:sz w:val="14"/>
                <w:szCs w:val="14"/>
                <w:lang w:eastAsia="en-US"/>
              </w:rPr>
              <w:t xml:space="preserve"> </w:t>
            </w:r>
            <w:r w:rsidRPr="00E61D1B">
              <w:rPr>
                <w:rFonts w:cstheme="minorHAnsi"/>
                <w:color w:val="1E64C8"/>
                <w:sz w:val="14"/>
                <w:szCs w:val="14"/>
                <w:lang w:eastAsia="en-US"/>
              </w:rPr>
              <w:t xml:space="preserve">| </w:t>
            </w:r>
            <w:r w:rsidRPr="00E61D1B">
              <w:rPr>
                <w:sz w:val="14"/>
                <w:szCs w:val="14"/>
              </w:rPr>
              <w:t xml:space="preserve">Fax 09 332 </w:t>
            </w:r>
            <w:r>
              <w:rPr>
                <w:sz w:val="14"/>
                <w:szCs w:val="14"/>
              </w:rPr>
              <w:t>49</w:t>
            </w:r>
            <w:r w:rsidRPr="00E61D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65</w:t>
            </w:r>
            <w:r w:rsidRPr="00E61D1B">
              <w:rPr>
                <w:color w:val="1E64C8"/>
                <w:sz w:val="14"/>
                <w:szCs w:val="14"/>
                <w:lang w:eastAsia="en-US"/>
              </w:rPr>
              <w:t xml:space="preserve"> </w:t>
            </w:r>
            <w:r w:rsidRPr="00E61D1B">
              <w:rPr>
                <w:rFonts w:cstheme="minorHAnsi"/>
                <w:color w:val="1E64C8"/>
                <w:sz w:val="14"/>
                <w:szCs w:val="14"/>
                <w:lang w:eastAsia="en-US"/>
              </w:rPr>
              <w:t xml:space="preserve">| </w:t>
            </w:r>
          </w:p>
          <w:p w14:paraId="3DEC6E7C" w14:textId="477EC010" w:rsidR="00542655" w:rsidRPr="00E61D1B" w:rsidRDefault="00542655" w:rsidP="00205F76">
            <w:pPr>
              <w:pStyle w:val="UZSidebarBody"/>
              <w:framePr w:wrap="notBeside"/>
              <w:ind w:left="461"/>
              <w:rPr>
                <w:color w:val="1E64C8"/>
                <w:sz w:val="14"/>
                <w:szCs w:val="14"/>
                <w:lang w:eastAsia="en-US"/>
              </w:rPr>
            </w:pPr>
            <w:r w:rsidRPr="00E61D1B">
              <w:rPr>
                <w:sz w:val="14"/>
                <w:szCs w:val="14"/>
              </w:rPr>
              <w:t>Ingang 2</w:t>
            </w:r>
            <w:r>
              <w:rPr>
                <w:sz w:val="14"/>
                <w:szCs w:val="14"/>
              </w:rPr>
              <w:t>3</w:t>
            </w:r>
          </w:p>
        </w:tc>
      </w:tr>
      <w:tr w:rsidR="00542655" w14:paraId="6AC02933" w14:textId="77777777" w:rsidTr="00F74267">
        <w:tblPrEx>
          <w:tblCellMar>
            <w:left w:w="108" w:type="dxa"/>
            <w:right w:w="108" w:type="dxa"/>
          </w:tblCellMar>
        </w:tblPrEx>
        <w:trPr>
          <w:trHeight w:val="18"/>
        </w:trPr>
        <w:tc>
          <w:tcPr>
            <w:tcW w:w="10206" w:type="dxa"/>
            <w:gridSpan w:val="5"/>
            <w:tcBorders>
              <w:top w:val="nil"/>
              <w:left w:val="nil"/>
              <w:bottom w:val="single" w:sz="4" w:space="0" w:color="1E64C8" w:themeColor="text2"/>
              <w:right w:val="nil"/>
            </w:tcBorders>
            <w:tcMar>
              <w:top w:w="62" w:type="dxa"/>
              <w:left w:w="0" w:type="dxa"/>
              <w:bottom w:w="119" w:type="dxa"/>
              <w:right w:w="0" w:type="dxa"/>
            </w:tcMar>
            <w:vAlign w:val="center"/>
          </w:tcPr>
          <w:p w14:paraId="5F195AE0" w14:textId="77777777" w:rsidR="00542655" w:rsidRPr="002D5119" w:rsidRDefault="00542655" w:rsidP="00542655">
            <w:pPr>
              <w:pStyle w:val="UZInfobody"/>
              <w:rPr>
                <w:snapToGrid w:val="0"/>
                <w:sz w:val="8"/>
                <w:szCs w:val="8"/>
                <w:lang w:val="nl-BE" w:eastAsia="en-US"/>
              </w:rPr>
            </w:pPr>
          </w:p>
        </w:tc>
      </w:tr>
      <w:tr w:rsidR="00542655" w14:paraId="47484690" w14:textId="77777777" w:rsidTr="00F74267">
        <w:tblPrEx>
          <w:tblCellMar>
            <w:left w:w="108" w:type="dxa"/>
            <w:right w:w="108" w:type="dxa"/>
          </w:tblCellMar>
        </w:tblPrEx>
        <w:trPr>
          <w:trHeight w:val="141"/>
        </w:trPr>
        <w:tc>
          <w:tcPr>
            <w:tcW w:w="10206" w:type="dxa"/>
            <w:gridSpan w:val="5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68F983F5" w14:textId="77777777" w:rsidR="00542655" w:rsidRDefault="00542655" w:rsidP="00542655">
            <w:pPr>
              <w:pStyle w:val="UZTabelkop"/>
            </w:pPr>
            <w:r>
              <w:t>Patiëntgegevens</w:t>
            </w:r>
          </w:p>
        </w:tc>
      </w:tr>
      <w:tr w:rsidR="00542655" w14:paraId="1EDDAB55" w14:textId="77777777" w:rsidTr="00F74267">
        <w:tblPrEx>
          <w:tblCellMar>
            <w:left w:w="108" w:type="dxa"/>
            <w:right w:w="108" w:type="dxa"/>
          </w:tblCellMar>
        </w:tblPrEx>
        <w:trPr>
          <w:trHeight w:val="141"/>
        </w:trPr>
        <w:tc>
          <w:tcPr>
            <w:tcW w:w="5000" w:type="dxa"/>
            <w:gridSpan w:val="3"/>
            <w:tcBorders>
              <w:top w:val="nil"/>
              <w:left w:val="nil"/>
              <w:bottom w:val="nil"/>
              <w:right w:val="single" w:sz="2" w:space="0" w:color="1E64C8" w:themeColor="text2"/>
            </w:tcBorders>
            <w:tcMar>
              <w:top w:w="57" w:type="dxa"/>
              <w:left w:w="0" w:type="dxa"/>
              <w:bottom w:w="119" w:type="dxa"/>
              <w:right w:w="0" w:type="dxa"/>
            </w:tcMar>
            <w:hideMark/>
          </w:tcPr>
          <w:p w14:paraId="3AC7E61E" w14:textId="291647AD" w:rsidR="00542655" w:rsidRDefault="002D5119" w:rsidP="00542655">
            <w:pPr>
              <w:pStyle w:val="UZInfotitel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="00542655">
              <w:rPr>
                <w:lang w:eastAsia="en-US"/>
              </w:rPr>
              <w:t>aam</w:t>
            </w:r>
            <w:r>
              <w:rPr>
                <w:lang w:eastAsia="en-US"/>
              </w:rPr>
              <w:t xml:space="preserve"> Voornaam</w:t>
            </w:r>
          </w:p>
          <w:p w14:paraId="7B789738" w14:textId="77777777" w:rsidR="00542655" w:rsidRDefault="00542655" w:rsidP="00542655">
            <w:pPr>
              <w:rPr>
                <w:sz w:val="16"/>
                <w:szCs w:val="16"/>
                <w:lang w:eastAsia="en-US"/>
              </w:rPr>
            </w:pPr>
          </w:p>
          <w:p w14:paraId="21D3E4A4" w14:textId="788BED70" w:rsidR="002D5119" w:rsidRDefault="002D5119" w:rsidP="00542655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nil"/>
              <w:left w:val="single" w:sz="2" w:space="0" w:color="1E64C8" w:themeColor="text2"/>
              <w:bottom w:val="nil"/>
              <w:right w:val="nil"/>
            </w:tcBorders>
            <w:tcMar>
              <w:top w:w="57" w:type="dxa"/>
              <w:left w:w="119" w:type="dxa"/>
              <w:bottom w:w="119" w:type="dxa"/>
              <w:right w:w="0" w:type="dxa"/>
            </w:tcMar>
            <w:hideMark/>
          </w:tcPr>
          <w:p w14:paraId="58F735F4" w14:textId="2A485310" w:rsidR="00542655" w:rsidRPr="006A1358" w:rsidRDefault="00542655" w:rsidP="00542655">
            <w:pPr>
              <w:pStyle w:val="UZSidebarBody"/>
              <w:framePr w:wrap="notBeside"/>
              <w:rPr>
                <w:lang w:eastAsia="en-US"/>
              </w:rPr>
            </w:pPr>
            <w:r w:rsidRPr="006A1358">
              <w:rPr>
                <w:lang w:eastAsia="en-US"/>
              </w:rPr>
              <w:t xml:space="preserve">(Vak voorbehouden voor </w:t>
            </w:r>
            <w:r w:rsidR="00B05189">
              <w:rPr>
                <w:lang w:eastAsia="en-US"/>
              </w:rPr>
              <w:t>Path</w:t>
            </w:r>
            <w:r>
              <w:rPr>
                <w:lang w:eastAsia="en-US"/>
              </w:rPr>
              <w:t>ologische Anatomie</w:t>
            </w:r>
            <w:r w:rsidRPr="006A1358">
              <w:rPr>
                <w:lang w:eastAsia="en-US"/>
              </w:rPr>
              <w:t>)</w:t>
            </w:r>
          </w:p>
        </w:tc>
      </w:tr>
      <w:tr w:rsidR="00542655" w14:paraId="6F8A36F2" w14:textId="77777777" w:rsidTr="00F74267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19" w:type="dxa"/>
              <w:right w:w="0" w:type="dxa"/>
            </w:tcMar>
            <w:hideMark/>
          </w:tcPr>
          <w:p w14:paraId="39029F9D" w14:textId="19C4B094" w:rsidR="00542655" w:rsidRDefault="002D5119" w:rsidP="00542655">
            <w:pPr>
              <w:pStyle w:val="UZInfotitel"/>
              <w:rPr>
                <w:lang w:eastAsia="en-US"/>
              </w:rPr>
            </w:pPr>
            <w:r>
              <w:rPr>
                <w:lang w:eastAsia="en-US"/>
              </w:rPr>
              <w:t>G</w:t>
            </w:r>
            <w:r w:rsidR="00542655">
              <w:rPr>
                <w:lang w:eastAsia="en-US"/>
              </w:rPr>
              <w:t>eboortedatum</w:t>
            </w:r>
          </w:p>
          <w:p w14:paraId="34B22BAB" w14:textId="21427FE1" w:rsidR="00542655" w:rsidRDefault="00542655" w:rsidP="00542655">
            <w:pPr>
              <w:pStyle w:val="UZInfobody"/>
              <w:rPr>
                <w:lang w:eastAsia="en-US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2" w:space="0" w:color="1E64C8" w:themeColor="text2"/>
            </w:tcBorders>
          </w:tcPr>
          <w:p w14:paraId="32420C99" w14:textId="667A5E33" w:rsidR="00542655" w:rsidRDefault="002D5119" w:rsidP="00542655">
            <w:pPr>
              <w:pStyle w:val="UZInfotitel"/>
              <w:rPr>
                <w:lang w:eastAsia="en-US"/>
              </w:rPr>
            </w:pPr>
            <w:r>
              <w:rPr>
                <w:lang w:eastAsia="en-US"/>
              </w:rPr>
              <w:t>G</w:t>
            </w:r>
            <w:r w:rsidR="00542655">
              <w:rPr>
                <w:lang w:eastAsia="en-US"/>
              </w:rPr>
              <w:t>eslacht</w:t>
            </w:r>
          </w:p>
          <w:p w14:paraId="2AEA1C61" w14:textId="0F309111" w:rsidR="00542655" w:rsidRDefault="00542655" w:rsidP="00542655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nil"/>
              <w:left w:val="single" w:sz="2" w:space="0" w:color="1E64C8" w:themeColor="text2"/>
              <w:bottom w:val="nil"/>
              <w:right w:val="nil"/>
            </w:tcBorders>
            <w:tcMar>
              <w:top w:w="0" w:type="dxa"/>
              <w:left w:w="119" w:type="dxa"/>
              <w:bottom w:w="119" w:type="dxa"/>
              <w:right w:w="0" w:type="dxa"/>
            </w:tcMar>
          </w:tcPr>
          <w:p w14:paraId="724F840F" w14:textId="77777777" w:rsidR="00542655" w:rsidRPr="006A1358" w:rsidRDefault="00542655" w:rsidP="00542655">
            <w:pPr>
              <w:pStyle w:val="UZInfobody"/>
              <w:rPr>
                <w:i/>
                <w:lang w:eastAsia="en-US"/>
              </w:rPr>
            </w:pPr>
            <w:r w:rsidRPr="006A1358">
              <w:rPr>
                <w:i/>
                <w:lang w:eastAsia="en-US"/>
              </w:rPr>
              <w:t>Niets invullen a.u.b.</w:t>
            </w:r>
          </w:p>
        </w:tc>
      </w:tr>
      <w:tr w:rsidR="00542655" w14:paraId="1C3F1211" w14:textId="77777777" w:rsidTr="00F74267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000" w:type="dxa"/>
            <w:gridSpan w:val="3"/>
            <w:tcBorders>
              <w:top w:val="nil"/>
              <w:left w:val="nil"/>
              <w:bottom w:val="nil"/>
              <w:right w:val="single" w:sz="2" w:space="0" w:color="1E64C8" w:themeColor="text2"/>
            </w:tcBorders>
            <w:tcMar>
              <w:top w:w="0" w:type="dxa"/>
              <w:left w:w="0" w:type="dxa"/>
              <w:bottom w:w="198" w:type="dxa"/>
              <w:right w:w="0" w:type="dxa"/>
            </w:tcMar>
          </w:tcPr>
          <w:p w14:paraId="246AD9BA" w14:textId="70A8630B" w:rsidR="00542655" w:rsidRDefault="002D5119" w:rsidP="00542655">
            <w:pPr>
              <w:pStyle w:val="UZInfotitel"/>
              <w:rPr>
                <w:lang w:eastAsia="en-US"/>
              </w:rPr>
            </w:pPr>
            <w:r>
              <w:rPr>
                <w:lang w:eastAsia="en-US"/>
              </w:rPr>
              <w:t>A</w:t>
            </w:r>
            <w:r w:rsidR="00542655">
              <w:rPr>
                <w:lang w:eastAsia="en-US"/>
              </w:rPr>
              <w:t>dres</w:t>
            </w:r>
          </w:p>
          <w:p w14:paraId="6246C88B" w14:textId="5539E0BD" w:rsidR="00542655" w:rsidRDefault="00542655" w:rsidP="00542655">
            <w:pPr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nil"/>
              <w:left w:val="single" w:sz="2" w:space="0" w:color="1E64C8" w:themeColor="text2"/>
              <w:bottom w:val="single" w:sz="2" w:space="0" w:color="1E64C8" w:themeColor="text2"/>
              <w:right w:val="nil"/>
            </w:tcBorders>
            <w:tcMar>
              <w:top w:w="0" w:type="dxa"/>
              <w:left w:w="119" w:type="dxa"/>
              <w:bottom w:w="198" w:type="dxa"/>
              <w:right w:w="0" w:type="dxa"/>
            </w:tcMar>
            <w:vAlign w:val="bottom"/>
          </w:tcPr>
          <w:p w14:paraId="5088695E" w14:textId="77777777" w:rsidR="00542655" w:rsidRPr="006A1358" w:rsidRDefault="00542655" w:rsidP="00542655">
            <w:pPr>
              <w:pStyle w:val="UZInfotitel"/>
              <w:rPr>
                <w:i/>
                <w:lang w:eastAsia="en-US"/>
              </w:rPr>
            </w:pPr>
            <w:r w:rsidRPr="006A1358">
              <w:rPr>
                <w:i/>
                <w:lang w:eastAsia="en-US"/>
              </w:rPr>
              <w:t>B-nummer</w:t>
            </w:r>
          </w:p>
        </w:tc>
      </w:tr>
      <w:tr w:rsidR="00542655" w14:paraId="53B514A2" w14:textId="77777777" w:rsidTr="00F74267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000" w:type="dxa"/>
            <w:gridSpan w:val="3"/>
            <w:tcBorders>
              <w:top w:val="nil"/>
              <w:left w:val="nil"/>
              <w:bottom w:val="nil"/>
              <w:right w:val="single" w:sz="2" w:space="0" w:color="1E64C8" w:themeColor="text2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3AA4E4A0" w14:textId="77777777" w:rsidR="00542655" w:rsidRPr="006A1358" w:rsidRDefault="00542655" w:rsidP="00542655">
            <w:pPr>
              <w:pStyle w:val="UZInfotitel"/>
              <w:rPr>
                <w:i/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single" w:sz="2" w:space="0" w:color="1E64C8" w:themeColor="text2"/>
              <w:left w:val="single" w:sz="2" w:space="0" w:color="1E64C8" w:themeColor="text2"/>
              <w:bottom w:val="nil"/>
              <w:right w:val="nil"/>
            </w:tcBorders>
            <w:tcMar>
              <w:top w:w="57" w:type="dxa"/>
              <w:left w:w="119" w:type="dxa"/>
              <w:bottom w:w="57" w:type="dxa"/>
              <w:right w:w="0" w:type="dxa"/>
            </w:tcMar>
          </w:tcPr>
          <w:p w14:paraId="62E3AEC8" w14:textId="77777777" w:rsidR="00542655" w:rsidRPr="009A47DA" w:rsidRDefault="00542655" w:rsidP="00542655">
            <w:pPr>
              <w:pStyle w:val="UZInfotitel"/>
            </w:pPr>
            <w:r w:rsidRPr="009A47DA">
              <w:t>Mutualiteit</w:t>
            </w:r>
            <w:r>
              <w:t> </w:t>
            </w:r>
            <w:r w:rsidRPr="009A47DA">
              <w:rPr>
                <w:i/>
                <w:sz w:val="12"/>
                <w:szCs w:val="12"/>
              </w:rPr>
              <w:t>(kleefbriefje of in te vullen)</w:t>
            </w:r>
          </w:p>
        </w:tc>
      </w:tr>
      <w:tr w:rsidR="00542655" w14:paraId="72515EED" w14:textId="77777777" w:rsidTr="00F74267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000" w:type="dxa"/>
            <w:gridSpan w:val="3"/>
            <w:tcBorders>
              <w:top w:val="nil"/>
              <w:left w:val="nil"/>
              <w:bottom w:val="nil"/>
              <w:right w:val="single" w:sz="2" w:space="0" w:color="1E64C8" w:themeColor="text2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4E56CDB" w14:textId="77777777" w:rsidR="00542655" w:rsidRPr="006A1358" w:rsidRDefault="00542655" w:rsidP="00542655">
            <w:pPr>
              <w:pStyle w:val="UZInfobody"/>
              <w:rPr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nil"/>
              <w:left w:val="single" w:sz="2" w:space="0" w:color="1E64C8" w:themeColor="text2"/>
              <w:bottom w:val="nil"/>
              <w:right w:val="nil"/>
            </w:tcBorders>
            <w:tcMar>
              <w:top w:w="57" w:type="dxa"/>
              <w:left w:w="119" w:type="dxa"/>
              <w:bottom w:w="57" w:type="dxa"/>
              <w:right w:w="0" w:type="dxa"/>
            </w:tcMar>
          </w:tcPr>
          <w:p w14:paraId="508DFDE0" w14:textId="286F88E8" w:rsidR="00542655" w:rsidRDefault="00542655" w:rsidP="00BC69AA">
            <w:pPr>
              <w:pStyle w:val="UZInfobody"/>
              <w:rPr>
                <w:lang w:eastAsia="en-US"/>
              </w:rPr>
            </w:pPr>
            <w:r>
              <w:rPr>
                <w:lang w:eastAsia="en-US"/>
              </w:rPr>
              <w:t>Naam ziekteverzekering:</w:t>
            </w:r>
          </w:p>
        </w:tc>
      </w:tr>
      <w:tr w:rsidR="00542655" w14:paraId="7087858A" w14:textId="77777777" w:rsidTr="00F74267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000" w:type="dxa"/>
            <w:gridSpan w:val="3"/>
            <w:tcBorders>
              <w:top w:val="nil"/>
              <w:left w:val="nil"/>
              <w:bottom w:val="nil"/>
              <w:right w:val="single" w:sz="2" w:space="0" w:color="1E64C8" w:themeColor="text2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36B3A129" w14:textId="77777777" w:rsidR="00542655" w:rsidRPr="006A1358" w:rsidRDefault="00542655" w:rsidP="00542655">
            <w:pPr>
              <w:pStyle w:val="UZInfobody"/>
              <w:rPr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nil"/>
              <w:left w:val="single" w:sz="2" w:space="0" w:color="1E64C8" w:themeColor="text2"/>
              <w:bottom w:val="nil"/>
              <w:right w:val="nil"/>
            </w:tcBorders>
            <w:tcMar>
              <w:top w:w="57" w:type="dxa"/>
              <w:left w:w="119" w:type="dxa"/>
              <w:bottom w:w="57" w:type="dxa"/>
              <w:right w:w="0" w:type="dxa"/>
            </w:tcMar>
          </w:tcPr>
          <w:p w14:paraId="243A6D80" w14:textId="59E3E261" w:rsidR="00542655" w:rsidRDefault="00542655" w:rsidP="00BC69AA">
            <w:pPr>
              <w:pStyle w:val="UZInfobody"/>
              <w:rPr>
                <w:lang w:eastAsia="en-US"/>
              </w:rPr>
            </w:pPr>
            <w:r>
              <w:rPr>
                <w:lang w:eastAsia="en-US"/>
              </w:rPr>
              <w:t xml:space="preserve">INSZ nummer: </w:t>
            </w:r>
          </w:p>
        </w:tc>
      </w:tr>
      <w:tr w:rsidR="00542655" w14:paraId="628753B7" w14:textId="77777777" w:rsidTr="00F74267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1E64C8" w:themeColor="text2"/>
              <w:right w:val="nil"/>
            </w:tcBorders>
            <w:tcMar>
              <w:top w:w="57" w:type="dxa"/>
              <w:left w:w="0" w:type="dxa"/>
              <w:bottom w:w="198" w:type="dxa"/>
              <w:right w:w="0" w:type="dxa"/>
            </w:tcMar>
          </w:tcPr>
          <w:p w14:paraId="1A1AE843" w14:textId="77777777" w:rsidR="00542655" w:rsidRPr="006A1358" w:rsidRDefault="00542655" w:rsidP="00542655">
            <w:pPr>
              <w:pStyle w:val="UZInfobody"/>
              <w:rPr>
                <w:lang w:eastAsia="en-US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1E64C8" w:themeColor="text2"/>
              <w:right w:val="single" w:sz="2" w:space="0" w:color="1E64C8" w:themeColor="text2"/>
            </w:tcBorders>
          </w:tcPr>
          <w:p w14:paraId="154CFFD3" w14:textId="77777777" w:rsidR="00542655" w:rsidRPr="006A1358" w:rsidRDefault="00542655" w:rsidP="00542655">
            <w:pPr>
              <w:pStyle w:val="UZInfobody"/>
              <w:rPr>
                <w:lang w:eastAsia="en-US"/>
              </w:rPr>
            </w:pPr>
          </w:p>
        </w:tc>
        <w:tc>
          <w:tcPr>
            <w:tcW w:w="5206" w:type="dxa"/>
            <w:gridSpan w:val="2"/>
            <w:tcBorders>
              <w:top w:val="nil"/>
              <w:left w:val="single" w:sz="2" w:space="0" w:color="1E64C8" w:themeColor="text2"/>
              <w:bottom w:val="single" w:sz="4" w:space="0" w:color="1E64C8" w:themeColor="text2"/>
              <w:right w:val="nil"/>
            </w:tcBorders>
            <w:tcMar>
              <w:top w:w="57" w:type="dxa"/>
              <w:left w:w="119" w:type="dxa"/>
              <w:bottom w:w="198" w:type="dxa"/>
              <w:right w:w="0" w:type="dxa"/>
            </w:tcMar>
          </w:tcPr>
          <w:p w14:paraId="45FEFEF2" w14:textId="167082A0" w:rsidR="00542655" w:rsidRPr="0062732B" w:rsidRDefault="00542655" w:rsidP="00BC69AA">
            <w:pPr>
              <w:pStyle w:val="UZInfobody"/>
              <w:rPr>
                <w:position w:val="-24"/>
                <w:lang w:eastAsia="en-US"/>
              </w:rPr>
            </w:pPr>
            <w:r w:rsidRPr="0062732B">
              <w:rPr>
                <w:position w:val="-24"/>
                <w:lang w:eastAsia="en-US"/>
              </w:rPr>
              <w:t xml:space="preserve">Code: </w:t>
            </w:r>
          </w:p>
        </w:tc>
      </w:tr>
    </w:tbl>
    <w:p w14:paraId="7CA39075" w14:textId="77777777" w:rsidR="00542655" w:rsidRPr="00945280" w:rsidRDefault="00542655" w:rsidP="00542655">
      <w:pPr>
        <w:rPr>
          <w:snapToGrid w:val="0"/>
          <w:sz w:val="18"/>
          <w:szCs w:val="18"/>
          <w:lang w:val="fr-FR" w:eastAsia="nl-NL"/>
        </w:rPr>
      </w:pPr>
    </w:p>
    <w:tbl>
      <w:tblPr>
        <w:tblStyle w:val="Tabelraster"/>
        <w:tblpPr w:leftFromText="141" w:rightFromText="141" w:vertAnchor="text" w:tblpY="1"/>
        <w:tblOverlap w:val="never"/>
        <w:tblW w:w="10206" w:type="dxa"/>
        <w:tblBorders>
          <w:top w:val="single" w:sz="18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706"/>
      </w:tblGrid>
      <w:tr w:rsidR="00542655" w14:paraId="0B08EB0E" w14:textId="77777777" w:rsidTr="002D5119">
        <w:trPr>
          <w:trHeight w:val="238"/>
        </w:trPr>
        <w:tc>
          <w:tcPr>
            <w:tcW w:w="10206" w:type="dxa"/>
            <w:gridSpan w:val="2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29E9D7CF" w14:textId="77777777" w:rsidR="00542655" w:rsidRDefault="00542655" w:rsidP="00542655">
            <w:pPr>
              <w:pStyle w:val="UZTabelkop"/>
            </w:pPr>
            <w:r>
              <w:t>Aanvraaggegevens</w:t>
            </w:r>
            <w:r w:rsidRPr="000C4CD9">
              <w:t xml:space="preserve"> </w:t>
            </w:r>
          </w:p>
        </w:tc>
      </w:tr>
      <w:tr w:rsidR="00D61109" w14:paraId="18ED0CE3" w14:textId="77777777" w:rsidTr="002D511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48F4D845" w14:textId="59140CBF" w:rsidR="00D61109" w:rsidRPr="00AF07C0" w:rsidRDefault="00D61109" w:rsidP="00542655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>
              <w:rPr>
                <w:b/>
              </w:rPr>
              <w:t xml:space="preserve">Ter attentie van: </w:t>
            </w:r>
          </w:p>
        </w:tc>
        <w:tc>
          <w:tcPr>
            <w:tcW w:w="7706" w:type="dxa"/>
            <w:tcBorders>
              <w:top w:val="nil"/>
              <w:left w:val="nil"/>
              <w:bottom w:val="single" w:sz="2" w:space="0" w:color="7F7F7F" w:themeColor="accent6"/>
            </w:tcBorders>
            <w:vAlign w:val="bottom"/>
          </w:tcPr>
          <w:p w14:paraId="7419B2CB" w14:textId="77777777" w:rsidR="00D61109" w:rsidRPr="00504223" w:rsidRDefault="00D61109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0B514552" w14:textId="77777777" w:rsidTr="002D511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702E3D2B" w14:textId="77777777" w:rsidR="00542655" w:rsidRPr="00AF07C0" w:rsidRDefault="00542655" w:rsidP="00542655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 w:rsidRPr="00AF07C0">
              <w:rPr>
                <w:b/>
              </w:rPr>
              <w:t>Tel. aanvragende arts:</w:t>
            </w:r>
          </w:p>
        </w:tc>
        <w:tc>
          <w:tcPr>
            <w:tcW w:w="7706" w:type="dxa"/>
            <w:tcBorders>
              <w:top w:val="nil"/>
              <w:left w:val="nil"/>
              <w:bottom w:val="single" w:sz="2" w:space="0" w:color="7F7F7F" w:themeColor="accent6"/>
            </w:tcBorders>
            <w:vAlign w:val="bottom"/>
          </w:tcPr>
          <w:p w14:paraId="38ED8698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4523C489" w14:textId="77777777" w:rsidTr="002D511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47DD14EF" w14:textId="77777777" w:rsidR="00542655" w:rsidRPr="00AF07C0" w:rsidRDefault="00542655" w:rsidP="00542655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 w:rsidRPr="00AF07C0">
              <w:rPr>
                <w:b/>
              </w:rPr>
              <w:t>Fax aanvragende arts:</w:t>
            </w:r>
          </w:p>
        </w:tc>
        <w:tc>
          <w:tcPr>
            <w:tcW w:w="7706" w:type="dxa"/>
            <w:tcBorders>
              <w:top w:val="single" w:sz="2" w:space="0" w:color="7F7F7F" w:themeColor="accent6"/>
              <w:left w:val="nil"/>
              <w:bottom w:val="single" w:sz="2" w:space="0" w:color="7F7F7F" w:themeColor="accent6"/>
            </w:tcBorders>
            <w:vAlign w:val="bottom"/>
          </w:tcPr>
          <w:p w14:paraId="0778ECDE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5D415CA1" w14:textId="77777777" w:rsidTr="00C41522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083784FA" w14:textId="77777777" w:rsidR="00542655" w:rsidRPr="00D2168E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Kopie naar dr.</w:t>
            </w:r>
          </w:p>
        </w:tc>
        <w:tc>
          <w:tcPr>
            <w:tcW w:w="7706" w:type="dxa"/>
            <w:tcBorders>
              <w:top w:val="single" w:sz="2" w:space="0" w:color="7F7F7F" w:themeColor="accent6"/>
              <w:left w:val="nil"/>
              <w:bottom w:val="single" w:sz="2" w:space="0" w:color="7F7F7F" w:themeColor="accent6"/>
            </w:tcBorders>
            <w:vAlign w:val="bottom"/>
          </w:tcPr>
          <w:p w14:paraId="54F5300E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4E0A0132" w14:textId="77777777" w:rsidTr="00C41522">
        <w:trPr>
          <w:trHeight w:val="614"/>
        </w:trPr>
        <w:tc>
          <w:tcPr>
            <w:tcW w:w="2500" w:type="dxa"/>
            <w:tcBorders>
              <w:top w:val="nil"/>
              <w:bottom w:val="single" w:sz="4" w:space="0" w:color="1E64C8" w:themeColor="text2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</w:tcPr>
          <w:p w14:paraId="2F8B7AA2" w14:textId="77777777" w:rsidR="00542655" w:rsidRPr="00D2168E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 w:rsidRPr="00D2168E">
              <w:t>Klinische info:</w:t>
            </w:r>
          </w:p>
        </w:tc>
        <w:tc>
          <w:tcPr>
            <w:tcW w:w="7706" w:type="dxa"/>
            <w:tcBorders>
              <w:top w:val="single" w:sz="2" w:space="0" w:color="7F7F7F" w:themeColor="accent6"/>
              <w:left w:val="nil"/>
              <w:bottom w:val="single" w:sz="4" w:space="0" w:color="1E64C8" w:themeColor="text2"/>
            </w:tcBorders>
          </w:tcPr>
          <w:p w14:paraId="14EC7325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</w:tbl>
    <w:p w14:paraId="70DCC230" w14:textId="77777777" w:rsidR="00542655" w:rsidRPr="00945280" w:rsidRDefault="00542655" w:rsidP="00542655">
      <w:pPr>
        <w:rPr>
          <w:snapToGrid w:val="0"/>
          <w:sz w:val="18"/>
          <w:szCs w:val="18"/>
          <w:lang w:val="fr-FR" w:eastAsia="nl-NL"/>
        </w:rPr>
      </w:pPr>
    </w:p>
    <w:tbl>
      <w:tblPr>
        <w:tblStyle w:val="Tabelraster"/>
        <w:tblpPr w:leftFromText="141" w:rightFromText="141" w:vertAnchor="text" w:tblpY="1"/>
        <w:tblOverlap w:val="never"/>
        <w:tblW w:w="10206" w:type="dxa"/>
        <w:tblBorders>
          <w:top w:val="single" w:sz="18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Look w:val="04A0" w:firstRow="1" w:lastRow="0" w:firstColumn="1" w:lastColumn="0" w:noHBand="0" w:noVBand="1"/>
      </w:tblPr>
      <w:tblGrid>
        <w:gridCol w:w="2499"/>
        <w:gridCol w:w="51"/>
        <w:gridCol w:w="2450"/>
        <w:gridCol w:w="102"/>
        <w:gridCol w:w="2552"/>
        <w:gridCol w:w="2552"/>
      </w:tblGrid>
      <w:tr w:rsidR="00542655" w14:paraId="45E83491" w14:textId="77777777" w:rsidTr="009E6141">
        <w:trPr>
          <w:trHeight w:val="238"/>
        </w:trPr>
        <w:tc>
          <w:tcPr>
            <w:tcW w:w="10206" w:type="dxa"/>
            <w:gridSpan w:val="6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6012A246" w14:textId="77777777" w:rsidR="00542655" w:rsidRDefault="00542655" w:rsidP="00542655">
            <w:pPr>
              <w:pStyle w:val="UZTabelkop"/>
            </w:pPr>
            <w:r>
              <w:t>Pre-analytische gegevens</w:t>
            </w:r>
          </w:p>
        </w:tc>
      </w:tr>
      <w:tr w:rsidR="00542655" w14:paraId="0330E2F3" w14:textId="77777777" w:rsidTr="009E6141">
        <w:trPr>
          <w:trHeight w:val="119"/>
        </w:trPr>
        <w:tc>
          <w:tcPr>
            <w:tcW w:w="5001" w:type="dxa"/>
            <w:gridSpan w:val="3"/>
            <w:tcBorders>
              <w:top w:val="single" w:sz="4" w:space="0" w:color="1E64C8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7835700B" w14:textId="754FF05D" w:rsidR="00542655" w:rsidRDefault="00542655" w:rsidP="00BC69AA">
            <w:pPr>
              <w:pStyle w:val="UZTabel"/>
              <w:framePr w:hSpace="0" w:wrap="auto" w:vAnchor="margin" w:yAlign="inline"/>
              <w:suppressOverlap w:val="0"/>
            </w:pPr>
            <w:r>
              <w:t xml:space="preserve">Uw referentienummer: </w:t>
            </w:r>
          </w:p>
        </w:tc>
        <w:tc>
          <w:tcPr>
            <w:tcW w:w="5205" w:type="dxa"/>
            <w:gridSpan w:val="3"/>
            <w:tcBorders>
              <w:top w:val="single" w:sz="4" w:space="0" w:color="1E64C8"/>
              <w:left w:val="nil"/>
              <w:bottom w:val="nil"/>
            </w:tcBorders>
            <w:tcMar>
              <w:top w:w="119" w:type="dxa"/>
            </w:tcMar>
            <w:vAlign w:val="bottom"/>
          </w:tcPr>
          <w:p w14:paraId="3518603D" w14:textId="16C5217D" w:rsidR="00542655" w:rsidRPr="00504223" w:rsidRDefault="00542655" w:rsidP="00BC69AA">
            <w:pPr>
              <w:pStyle w:val="UZTabel"/>
              <w:framePr w:hSpace="0" w:wrap="auto" w:vAnchor="margin" w:yAlign="inline"/>
              <w:suppressOverlap w:val="0"/>
            </w:pPr>
            <w:r>
              <w:t xml:space="preserve">Datum </w:t>
            </w:r>
            <w:proofErr w:type="spellStart"/>
            <w:r>
              <w:t>biopsiename</w:t>
            </w:r>
            <w:proofErr w:type="spellEnd"/>
            <w:r>
              <w:t xml:space="preserve">: </w:t>
            </w:r>
          </w:p>
        </w:tc>
      </w:tr>
      <w:tr w:rsidR="00731422" w14:paraId="673E55F9" w14:textId="77777777" w:rsidTr="009E6141">
        <w:trPr>
          <w:trHeight w:val="119"/>
        </w:trPr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057F2F24" w14:textId="77777777" w:rsidR="00731422" w:rsidRPr="00504223" w:rsidRDefault="00731422" w:rsidP="00731422">
            <w:pPr>
              <w:pStyle w:val="UZTabel"/>
              <w:framePr w:hSpace="0" w:wrap="auto" w:vAnchor="margin" w:yAlign="inline"/>
              <w:suppressOverlap w:val="0"/>
            </w:pPr>
            <w:r>
              <w:t>Aard van het materiaal:</w:t>
            </w:r>
          </w:p>
        </w:tc>
        <w:tc>
          <w:tcPr>
            <w:tcW w:w="7706" w:type="dxa"/>
            <w:gridSpan w:val="5"/>
            <w:tcBorders>
              <w:top w:val="nil"/>
              <w:left w:val="nil"/>
              <w:bottom w:val="single" w:sz="2" w:space="0" w:color="7F7F7F" w:themeColor="accent6"/>
            </w:tcBorders>
            <w:vAlign w:val="bottom"/>
          </w:tcPr>
          <w:p w14:paraId="7B4027A8" w14:textId="77777777" w:rsidR="00731422" w:rsidRPr="00504223" w:rsidRDefault="00731422" w:rsidP="00731422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AA540B" w14:paraId="6DFEB67C" w14:textId="77777777" w:rsidTr="00401BF8">
        <w:trPr>
          <w:trHeight w:val="1162"/>
        </w:trPr>
        <w:tc>
          <w:tcPr>
            <w:tcW w:w="10206" w:type="dxa"/>
            <w:gridSpan w:val="6"/>
            <w:tcBorders>
              <w:top w:val="nil"/>
              <w:bottom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0A939F5E" w14:textId="006F29BB" w:rsidR="00401BF8" w:rsidRDefault="00AA540B" w:rsidP="00801A65">
            <w:pPr>
              <w:pStyle w:val="UZTabel"/>
              <w:framePr w:hSpace="0" w:wrap="auto" w:vAnchor="margin" w:yAlign="inline"/>
              <w:tabs>
                <w:tab w:val="clear" w:pos="595"/>
                <w:tab w:val="clear" w:pos="714"/>
              </w:tabs>
              <w:suppressOverlap w:val="0"/>
            </w:pPr>
            <w:r>
              <w:t xml:space="preserve">Gebruikte fixatie: </w:t>
            </w:r>
          </w:p>
          <w:p w14:paraId="76B548A3" w14:textId="77777777" w:rsidR="00354A15" w:rsidRPr="009274AA" w:rsidRDefault="00354A15" w:rsidP="0068206C">
            <w:pPr>
              <w:pStyle w:val="UZTabel"/>
              <w:framePr w:hSpace="0" w:wrap="auto" w:vAnchor="margin" w:yAlign="inline"/>
              <w:tabs>
                <w:tab w:val="clear" w:pos="595"/>
                <w:tab w:val="left" w:pos="3119"/>
                <w:tab w:val="left" w:pos="4710"/>
              </w:tabs>
              <w:suppressOverlap w:val="0"/>
              <w:rPr>
                <w:sz w:val="8"/>
                <w:szCs w:val="8"/>
              </w:rPr>
            </w:pPr>
          </w:p>
          <w:p w14:paraId="690B6CA4" w14:textId="29BFB473" w:rsidR="00AA540B" w:rsidRDefault="00000000" w:rsidP="00801A65">
            <w:pPr>
              <w:pStyle w:val="UZTabel"/>
              <w:framePr w:hSpace="0" w:wrap="auto" w:vAnchor="margin" w:yAlign="inline"/>
              <w:tabs>
                <w:tab w:val="clear" w:pos="119"/>
                <w:tab w:val="clear" w:pos="238"/>
                <w:tab w:val="clear" w:pos="357"/>
                <w:tab w:val="clear" w:pos="476"/>
                <w:tab w:val="clear" w:pos="595"/>
                <w:tab w:val="clear" w:pos="714"/>
                <w:tab w:val="clear" w:pos="1191"/>
                <w:tab w:val="left" w:pos="2552"/>
              </w:tabs>
              <w:suppressOverlap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409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D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A540B">
              <w:rPr>
                <w:rFonts w:cstheme="minorHAnsi"/>
              </w:rPr>
              <w:t xml:space="preserve"> vriesmateriaal</w:t>
            </w:r>
          </w:p>
          <w:p w14:paraId="71EA4830" w14:textId="3A7A71AD" w:rsidR="00AA540B" w:rsidRDefault="00000000" w:rsidP="00801A65">
            <w:pPr>
              <w:pStyle w:val="UZTabel"/>
              <w:framePr w:hSpace="0" w:wrap="auto" w:vAnchor="margin" w:yAlign="inline"/>
              <w:tabs>
                <w:tab w:val="clear" w:pos="119"/>
                <w:tab w:val="clear" w:pos="238"/>
                <w:tab w:val="clear" w:pos="357"/>
                <w:tab w:val="clear" w:pos="476"/>
                <w:tab w:val="clear" w:pos="595"/>
                <w:tab w:val="clear" w:pos="714"/>
                <w:tab w:val="clear" w:pos="1191"/>
                <w:tab w:val="left" w:pos="2552"/>
              </w:tabs>
              <w:suppressOverlap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431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D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A540B">
              <w:rPr>
                <w:rFonts w:cstheme="minorHAnsi"/>
              </w:rPr>
              <w:t xml:space="preserve"> 10% neutraal gebufferde formaline</w:t>
            </w:r>
          </w:p>
          <w:p w14:paraId="68F73024" w14:textId="0667C1C8" w:rsidR="00AA540B" w:rsidRPr="00504223" w:rsidRDefault="00000000" w:rsidP="00801A65">
            <w:pPr>
              <w:pStyle w:val="UZTabel"/>
              <w:framePr w:hSpace="0" w:wrap="auto" w:vAnchor="margin" w:yAlign="inline"/>
              <w:tabs>
                <w:tab w:val="clear" w:pos="119"/>
                <w:tab w:val="clear" w:pos="238"/>
                <w:tab w:val="clear" w:pos="357"/>
                <w:tab w:val="clear" w:pos="476"/>
                <w:tab w:val="clear" w:pos="595"/>
                <w:tab w:val="clear" w:pos="714"/>
                <w:tab w:val="clear" w:pos="1191"/>
                <w:tab w:val="left" w:pos="2552"/>
              </w:tabs>
              <w:suppressOverlap w:val="0"/>
            </w:pPr>
            <w:sdt>
              <w:sdtPr>
                <w:rPr>
                  <w:rFonts w:cstheme="minorHAnsi"/>
                </w:rPr>
                <w:id w:val="-59008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DD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A540B">
              <w:rPr>
                <w:rFonts w:cstheme="minorHAnsi"/>
              </w:rPr>
              <w:t xml:space="preserve"> andere, specifieer:</w:t>
            </w:r>
          </w:p>
        </w:tc>
      </w:tr>
      <w:tr w:rsidR="00354A15" w14:paraId="424EB439" w14:textId="77777777" w:rsidTr="00935BDB">
        <w:trPr>
          <w:trHeight w:val="119"/>
        </w:trPr>
        <w:tc>
          <w:tcPr>
            <w:tcW w:w="2551" w:type="dxa"/>
            <w:gridSpan w:val="2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156DA117" w14:textId="27B15937" w:rsidR="00354A15" w:rsidRDefault="00354A15" w:rsidP="00354A15">
            <w:pPr>
              <w:pStyle w:val="UZTabel"/>
              <w:framePr w:hSpace="0" w:wrap="auto" w:vAnchor="margin" w:yAlign="inline"/>
              <w:suppressOverlap w:val="0"/>
            </w:pPr>
            <w:r>
              <w:t xml:space="preserve">Tijd tot fixatie: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99A71" w14:textId="06B42B75" w:rsidR="00354A15" w:rsidRDefault="00000000" w:rsidP="00731422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178568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54A15">
              <w:rPr>
                <w:rFonts w:cstheme="minorHAnsi"/>
              </w:rPr>
              <w:t xml:space="preserve"> &lt;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1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 xml:space="preserve">u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6A589" w14:textId="3D419013" w:rsidR="00354A15" w:rsidRDefault="00000000" w:rsidP="00731422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106176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06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54A15">
              <w:rPr>
                <w:rFonts w:cstheme="minorHAnsi"/>
              </w:rPr>
              <w:t xml:space="preserve"> &gt;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1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u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2010A" w14:textId="29812CE9" w:rsidR="00354A15" w:rsidRDefault="00000000" w:rsidP="00731422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-97622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4A1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54A15">
              <w:rPr>
                <w:rFonts w:cstheme="minorHAnsi"/>
              </w:rPr>
              <w:t xml:space="preserve"> onbekend</w:t>
            </w:r>
          </w:p>
        </w:tc>
      </w:tr>
      <w:tr w:rsidR="00354A15" w14:paraId="09C36F53" w14:textId="77777777" w:rsidTr="004526E6">
        <w:trPr>
          <w:trHeight w:val="119"/>
        </w:trPr>
        <w:tc>
          <w:tcPr>
            <w:tcW w:w="2551" w:type="dxa"/>
            <w:gridSpan w:val="2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48E600F4" w14:textId="734DEB1D" w:rsidR="00354A15" w:rsidRDefault="00354A15" w:rsidP="00354A15">
            <w:pPr>
              <w:pStyle w:val="UZTabel"/>
              <w:framePr w:hSpace="0" w:wrap="auto" w:vAnchor="margin" w:yAlign="inline"/>
              <w:suppressOverlap w:val="0"/>
            </w:pPr>
            <w:r>
              <w:t xml:space="preserve">Fixatieduur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F7319" w14:textId="71F6EE84" w:rsidR="00354A15" w:rsidRDefault="00000000" w:rsidP="00731422">
            <w:pPr>
              <w:pStyle w:val="UZTabel"/>
              <w:framePr w:hSpace="0" w:wrap="auto" w:vAnchor="margin" w:yAlign="inline"/>
              <w:suppressOverlap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4008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4A1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54A15">
              <w:rPr>
                <w:rFonts w:cstheme="minorHAnsi"/>
              </w:rPr>
              <w:t xml:space="preserve"> &lt;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6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u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F537B" w14:textId="6818DDC4" w:rsidR="00354A15" w:rsidRDefault="00000000" w:rsidP="00731422">
            <w:pPr>
              <w:pStyle w:val="UZTabel"/>
              <w:framePr w:hSpace="0" w:wrap="auto" w:vAnchor="margin" w:yAlign="inline"/>
              <w:suppressOverlap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7395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4A1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54A15">
              <w:rPr>
                <w:rFonts w:cstheme="minorHAnsi"/>
              </w:rPr>
              <w:t xml:space="preserve"> 6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-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72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u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287E0" w14:textId="1D0089D6" w:rsidR="00354A15" w:rsidRDefault="00000000" w:rsidP="00731422">
            <w:pPr>
              <w:pStyle w:val="UZTabel"/>
              <w:framePr w:hSpace="0" w:wrap="auto" w:vAnchor="margin" w:yAlign="inline"/>
              <w:suppressOverlap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0919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4A1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54A15">
              <w:rPr>
                <w:rFonts w:cstheme="minorHAnsi"/>
              </w:rPr>
              <w:t xml:space="preserve"> &gt;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72</w:t>
            </w:r>
            <w:r w:rsidR="0068206C">
              <w:rPr>
                <w:rFonts w:cstheme="minorHAnsi"/>
              </w:rPr>
              <w:t xml:space="preserve"> </w:t>
            </w:r>
            <w:r w:rsidR="00354A15">
              <w:rPr>
                <w:rFonts w:cstheme="minorHAnsi"/>
              </w:rPr>
              <w:t>u</w:t>
            </w:r>
          </w:p>
        </w:tc>
      </w:tr>
      <w:tr w:rsidR="0068206C" w14:paraId="76B3C598" w14:textId="77777777" w:rsidTr="004526E6">
        <w:trPr>
          <w:trHeight w:val="465"/>
        </w:trPr>
        <w:tc>
          <w:tcPr>
            <w:tcW w:w="5103" w:type="dxa"/>
            <w:gridSpan w:val="4"/>
            <w:tcBorders>
              <w:top w:val="nil"/>
              <w:bottom w:val="single" w:sz="2" w:space="0" w:color="1E64C8" w:themeColor="text2"/>
              <w:right w:val="nil"/>
            </w:tcBorders>
            <w:tcMar>
              <w:top w:w="85" w:type="dxa"/>
              <w:left w:w="0" w:type="dxa"/>
              <w:bottom w:w="0" w:type="dxa"/>
              <w:right w:w="0" w:type="dxa"/>
            </w:tcMar>
          </w:tcPr>
          <w:p w14:paraId="060969ED" w14:textId="7CA1EEFB" w:rsidR="0068206C" w:rsidRDefault="0068206C" w:rsidP="00731422">
            <w:pPr>
              <w:pStyle w:val="UZTabel"/>
              <w:framePr w:hSpace="0" w:wrap="auto" w:vAnchor="margin" w:yAlign="inline"/>
              <w:suppressOverlap w:val="0"/>
            </w:pPr>
            <w:r>
              <w:t>Kopij van het verslag bijgevoegd</w:t>
            </w:r>
            <w:r w:rsidR="00F802E2">
              <w:t>?</w:t>
            </w:r>
            <w:r w:rsidR="00FF77E6">
              <w:t xml:space="preserve"> (</w:t>
            </w:r>
            <w:r w:rsidR="00D61E08">
              <w:t xml:space="preserve">wenselijk </w:t>
            </w:r>
            <w:r w:rsidR="00FF77E6">
              <w:t xml:space="preserve">bij consult) </w:t>
            </w:r>
            <w: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1E64C8" w:themeColor="accent5"/>
              <w:right w:val="nil"/>
            </w:tcBorders>
          </w:tcPr>
          <w:p w14:paraId="3231693D" w14:textId="1CD334B2" w:rsidR="0068206C" w:rsidRDefault="00000000" w:rsidP="00731422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-11327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06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8206C">
              <w:rPr>
                <w:rFonts w:cstheme="minorHAnsi"/>
              </w:rPr>
              <w:t xml:space="preserve"> ja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1E64C8" w:themeColor="text2"/>
            </w:tcBorders>
          </w:tcPr>
          <w:p w14:paraId="0B592946" w14:textId="77777777" w:rsidR="0068206C" w:rsidRDefault="00000000" w:rsidP="00731422">
            <w:pPr>
              <w:pStyle w:val="UZTabel"/>
              <w:framePr w:hSpace="0" w:wrap="auto" w:vAnchor="margin" w:yAlign="inline"/>
              <w:suppressOverlap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3632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206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8206C">
              <w:rPr>
                <w:rFonts w:cstheme="minorHAnsi"/>
              </w:rPr>
              <w:t xml:space="preserve"> nee</w:t>
            </w:r>
          </w:p>
          <w:p w14:paraId="45D0CF76" w14:textId="6FB8BA62" w:rsidR="00FF77E6" w:rsidRDefault="00FF77E6" w:rsidP="00731422">
            <w:pPr>
              <w:pStyle w:val="UZTabel"/>
              <w:framePr w:hSpace="0" w:wrap="auto" w:vAnchor="margin" w:yAlign="inline"/>
              <w:suppressOverlap w:val="0"/>
            </w:pPr>
          </w:p>
        </w:tc>
      </w:tr>
    </w:tbl>
    <w:p w14:paraId="69B04F5A" w14:textId="35177774" w:rsidR="00542655" w:rsidRDefault="00542655" w:rsidP="00542655">
      <w:pPr>
        <w:rPr>
          <w:b/>
          <w:snapToGrid w:val="0"/>
        </w:rPr>
      </w:pPr>
    </w:p>
    <w:tbl>
      <w:tblPr>
        <w:tblStyle w:val="Tabelraster"/>
        <w:tblpPr w:leftFromText="141" w:rightFromText="141" w:vertAnchor="text" w:tblpY="1"/>
        <w:tblOverlap w:val="never"/>
        <w:tblW w:w="10206" w:type="dxa"/>
        <w:tblBorders>
          <w:top w:val="single" w:sz="18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706"/>
      </w:tblGrid>
      <w:tr w:rsidR="00C41522" w14:paraId="3559C175" w14:textId="77777777" w:rsidTr="002D3EEF">
        <w:trPr>
          <w:trHeight w:val="238"/>
        </w:trPr>
        <w:tc>
          <w:tcPr>
            <w:tcW w:w="10206" w:type="dxa"/>
            <w:gridSpan w:val="2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7A840250" w14:textId="0671F5E2" w:rsidR="00C41522" w:rsidRDefault="00000000" w:rsidP="002D3EEF">
            <w:pPr>
              <w:pStyle w:val="UZTabelkop"/>
            </w:pPr>
            <w:sdt>
              <w:sdtPr>
                <w:rPr>
                  <w:rFonts w:cstheme="minorHAnsi"/>
                </w:rPr>
                <w:id w:val="-145030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152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41522">
              <w:t xml:space="preserve"> DIF huid (directe immunofluorescentie) </w:t>
            </w:r>
          </w:p>
        </w:tc>
      </w:tr>
      <w:tr w:rsidR="00C41522" w:rsidRPr="00504223" w14:paraId="05C7D82A" w14:textId="77777777" w:rsidTr="00C41522">
        <w:tc>
          <w:tcPr>
            <w:tcW w:w="2500" w:type="dxa"/>
            <w:tcBorders>
              <w:top w:val="nil"/>
              <w:bottom w:val="single" w:sz="4" w:space="0" w:color="1E64C8" w:themeColor="text2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0C65FA6F" w14:textId="3F451CC9" w:rsidR="00C41522" w:rsidRDefault="00C41522" w:rsidP="002D3EEF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>
              <w:rPr>
                <w:b/>
              </w:rPr>
              <w:t xml:space="preserve">Indicatie: </w:t>
            </w:r>
          </w:p>
          <w:p w14:paraId="2F6B790F" w14:textId="4CEBC80A" w:rsidR="00C41522" w:rsidRPr="00AF07C0" w:rsidRDefault="00C41522" w:rsidP="002D3EEF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</w:p>
        </w:tc>
        <w:tc>
          <w:tcPr>
            <w:tcW w:w="7706" w:type="dxa"/>
            <w:tcBorders>
              <w:top w:val="nil"/>
              <w:left w:val="nil"/>
              <w:bottom w:val="single" w:sz="4" w:space="0" w:color="1E64C8" w:themeColor="text2"/>
            </w:tcBorders>
            <w:vAlign w:val="bottom"/>
          </w:tcPr>
          <w:p w14:paraId="490FFF74" w14:textId="77777777" w:rsidR="00C41522" w:rsidRPr="00504223" w:rsidRDefault="00C41522" w:rsidP="002D3EEF">
            <w:pPr>
              <w:pStyle w:val="UZTabel"/>
              <w:framePr w:hSpace="0" w:wrap="auto" w:vAnchor="margin" w:yAlign="inline"/>
              <w:suppressOverlap w:val="0"/>
            </w:pPr>
          </w:p>
        </w:tc>
      </w:tr>
    </w:tbl>
    <w:p w14:paraId="40F30B8C" w14:textId="77777777" w:rsidR="00C41522" w:rsidRDefault="00C41522" w:rsidP="00542655">
      <w:pPr>
        <w:rPr>
          <w:b/>
          <w:snapToGrid w:val="0"/>
        </w:rPr>
      </w:pPr>
    </w:p>
    <w:tbl>
      <w:tblPr>
        <w:tblStyle w:val="Tabelraster"/>
        <w:tblpPr w:leftFromText="141" w:rightFromText="141" w:vertAnchor="text" w:tblpY="1"/>
        <w:tblOverlap w:val="never"/>
        <w:tblW w:w="10206" w:type="dxa"/>
        <w:tblBorders>
          <w:top w:val="single" w:sz="18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706"/>
      </w:tblGrid>
      <w:tr w:rsidR="00C41522" w14:paraId="38399106" w14:textId="77777777" w:rsidTr="002D3EEF">
        <w:trPr>
          <w:trHeight w:val="238"/>
        </w:trPr>
        <w:tc>
          <w:tcPr>
            <w:tcW w:w="10206" w:type="dxa"/>
            <w:gridSpan w:val="2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2B60B62C" w14:textId="600533E9" w:rsidR="00C41522" w:rsidRDefault="00000000" w:rsidP="002D3EEF">
            <w:pPr>
              <w:pStyle w:val="UZTabelkop"/>
            </w:pPr>
            <w:sdt>
              <w:sdtPr>
                <w:rPr>
                  <w:rFonts w:cstheme="minorHAnsi"/>
                </w:rPr>
                <w:id w:val="87566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152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41522">
              <w:t xml:space="preserve"> EM (elektronenmicroscopie)</w:t>
            </w:r>
          </w:p>
        </w:tc>
      </w:tr>
      <w:tr w:rsidR="002D3EEF" w:rsidRPr="00504223" w14:paraId="1D0FCE2D" w14:textId="77777777" w:rsidTr="002D3EEF">
        <w:tc>
          <w:tcPr>
            <w:tcW w:w="2500" w:type="dxa"/>
            <w:tcBorders>
              <w:top w:val="nil"/>
              <w:bottom w:val="single" w:sz="4" w:space="0" w:color="1E64C8" w:themeColor="text2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33EC6267" w14:textId="77777777" w:rsidR="002D3EEF" w:rsidRDefault="002D3EEF" w:rsidP="002D3EEF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>
              <w:rPr>
                <w:b/>
              </w:rPr>
              <w:t xml:space="preserve">Indicatie: </w:t>
            </w:r>
          </w:p>
          <w:p w14:paraId="0E87D699" w14:textId="77777777" w:rsidR="002D3EEF" w:rsidRPr="00AF07C0" w:rsidRDefault="002D3EEF" w:rsidP="002D3EEF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</w:p>
        </w:tc>
        <w:tc>
          <w:tcPr>
            <w:tcW w:w="7706" w:type="dxa"/>
            <w:tcBorders>
              <w:top w:val="nil"/>
              <w:left w:val="nil"/>
              <w:bottom w:val="single" w:sz="4" w:space="0" w:color="1E64C8" w:themeColor="text2"/>
            </w:tcBorders>
            <w:vAlign w:val="bottom"/>
          </w:tcPr>
          <w:p w14:paraId="0C406282" w14:textId="77777777" w:rsidR="002D3EEF" w:rsidRPr="00504223" w:rsidRDefault="002D3EEF" w:rsidP="002D3EEF">
            <w:pPr>
              <w:pStyle w:val="UZTabel"/>
              <w:framePr w:hSpace="0" w:wrap="auto" w:vAnchor="margin" w:yAlign="inline"/>
              <w:suppressOverlap w:val="0"/>
            </w:pPr>
          </w:p>
        </w:tc>
      </w:tr>
    </w:tbl>
    <w:p w14:paraId="2379DB15" w14:textId="77777777" w:rsidR="00C41522" w:rsidRDefault="00C41522" w:rsidP="00542655">
      <w:pPr>
        <w:rPr>
          <w:b/>
          <w:snapToGrid w:val="0"/>
        </w:rPr>
      </w:pPr>
    </w:p>
    <w:tbl>
      <w:tblPr>
        <w:tblStyle w:val="Tabelraster"/>
        <w:tblpPr w:leftFromText="141" w:rightFromText="141" w:vertAnchor="text" w:tblpY="1"/>
        <w:tblOverlap w:val="never"/>
        <w:tblW w:w="10206" w:type="dxa"/>
        <w:tblBorders>
          <w:top w:val="single" w:sz="18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2500"/>
        <w:gridCol w:w="1905"/>
        <w:gridCol w:w="3301"/>
      </w:tblGrid>
      <w:tr w:rsidR="00542655" w14:paraId="77E368A4" w14:textId="77777777" w:rsidTr="00FB1BE9">
        <w:trPr>
          <w:trHeight w:val="238"/>
        </w:trPr>
        <w:tc>
          <w:tcPr>
            <w:tcW w:w="10206" w:type="dxa"/>
            <w:gridSpan w:val="4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2BE128B5" w14:textId="5E445811" w:rsidR="00542655" w:rsidRDefault="00000000" w:rsidP="00542655">
            <w:pPr>
              <w:pStyle w:val="UZTabelkop"/>
            </w:pPr>
            <w:sdt>
              <w:sdtPr>
                <w:rPr>
                  <w:rFonts w:cstheme="minorHAnsi"/>
                </w:rPr>
                <w:id w:val="-133868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152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41522">
              <w:t xml:space="preserve"> </w:t>
            </w:r>
            <w:r w:rsidR="00542655">
              <w:t>Consult</w:t>
            </w:r>
            <w:r w:rsidR="00542655" w:rsidRPr="000C4CD9">
              <w:t xml:space="preserve"> </w:t>
            </w:r>
            <w:r w:rsidR="00C41522">
              <w:t>/ Immunohistochemie</w:t>
            </w:r>
          </w:p>
        </w:tc>
      </w:tr>
      <w:tr w:rsidR="00542655" w14:paraId="10E40FEC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6A3240F4" w14:textId="77777777" w:rsidR="00542655" w:rsidRPr="00AF07C0" w:rsidRDefault="00542655" w:rsidP="00542655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>
              <w:rPr>
                <w:b/>
              </w:rPr>
              <w:t>Meegestuurd</w:t>
            </w:r>
          </w:p>
        </w:tc>
        <w:tc>
          <w:tcPr>
            <w:tcW w:w="7706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24F2C7B4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09903A5F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184387CF" w14:textId="4C100AE3" w:rsidR="00542655" w:rsidRPr="00DE709D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Aantal paraf</w:t>
            </w:r>
            <w:r w:rsidR="00793112">
              <w:t>f</w:t>
            </w:r>
            <w:r>
              <w:t>ineblokken: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71BDD714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left w:w="238" w:type="dxa"/>
              <w:right w:w="0" w:type="dxa"/>
            </w:tcMar>
            <w:vAlign w:val="bottom"/>
          </w:tcPr>
          <w:p w14:paraId="1AF11407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Aantal coupes: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2D9A0A77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07D7F3AB" w14:textId="77777777" w:rsidTr="00FB1BE9">
        <w:trPr>
          <w:trHeight w:val="357"/>
        </w:trPr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7D1BF865" w14:textId="77777777" w:rsidR="00542655" w:rsidRPr="00085B7B" w:rsidRDefault="00542655" w:rsidP="00542655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 w:rsidRPr="00085B7B">
              <w:rPr>
                <w:b/>
              </w:rPr>
              <w:t>Op vraag van clinicus?</w:t>
            </w:r>
          </w:p>
        </w:tc>
        <w:tc>
          <w:tcPr>
            <w:tcW w:w="7706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35152923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51C19623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  <w:vAlign w:val="bottom"/>
          </w:tcPr>
          <w:p w14:paraId="02AB9355" w14:textId="63E5CF72" w:rsidR="00542655" w:rsidRDefault="00000000" w:rsidP="00542655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78624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04009">
              <w:rPr>
                <w:rFonts w:cstheme="minorHAnsi"/>
              </w:rPr>
              <w:t xml:space="preserve"> neen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FDDCD" w14:textId="7B2F4CBB" w:rsidR="00542655" w:rsidRPr="00504223" w:rsidRDefault="00000000" w:rsidP="00542655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166388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04009">
              <w:rPr>
                <w:rFonts w:cstheme="minorHAnsi"/>
              </w:rPr>
              <w:t xml:space="preserve"> ja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left w:w="238" w:type="dxa"/>
              <w:right w:w="0" w:type="dxa"/>
            </w:tcMar>
            <w:vAlign w:val="bottom"/>
          </w:tcPr>
          <w:p w14:paraId="2C2CC49D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Naam: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4C7F7BEA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61FA6358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  <w:vAlign w:val="bottom"/>
          </w:tcPr>
          <w:p w14:paraId="0AA9A1DF" w14:textId="77777777" w:rsidR="00542655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3A3BB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left w:w="238" w:type="dxa"/>
              <w:right w:w="0" w:type="dxa"/>
            </w:tcMar>
            <w:vAlign w:val="bottom"/>
          </w:tcPr>
          <w:p w14:paraId="0E9D0DDC" w14:textId="77777777" w:rsidR="00542655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RIZIV nummer:</w:t>
            </w:r>
          </w:p>
        </w:tc>
        <w:tc>
          <w:tcPr>
            <w:tcW w:w="3301" w:type="dxa"/>
            <w:tcBorders>
              <w:top w:val="single" w:sz="2" w:space="0" w:color="7F7F7F" w:themeColor="accent6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3A296AFE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3B93A3AC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  <w:vAlign w:val="bottom"/>
          </w:tcPr>
          <w:p w14:paraId="5DC21556" w14:textId="77777777" w:rsidR="00542655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9736F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left w:w="238" w:type="dxa"/>
              <w:right w:w="0" w:type="dxa"/>
            </w:tcMar>
            <w:vAlign w:val="bottom"/>
          </w:tcPr>
          <w:p w14:paraId="5A8E5871" w14:textId="77777777" w:rsidR="00542655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Ziekenhuis:</w:t>
            </w:r>
          </w:p>
        </w:tc>
        <w:tc>
          <w:tcPr>
            <w:tcW w:w="3301" w:type="dxa"/>
            <w:tcBorders>
              <w:top w:val="single" w:sz="2" w:space="0" w:color="7F7F7F" w:themeColor="accent6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21E3CF47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137A46FD" w14:textId="77777777" w:rsidTr="00FB1BE9">
        <w:trPr>
          <w:trHeight w:val="357"/>
        </w:trPr>
        <w:tc>
          <w:tcPr>
            <w:tcW w:w="10206" w:type="dxa"/>
            <w:gridSpan w:val="4"/>
            <w:tcBorders>
              <w:top w:val="nil"/>
              <w:bottom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29FABEE6" w14:textId="2074C0B3" w:rsidR="00542655" w:rsidRPr="00332F8E" w:rsidRDefault="00542655" w:rsidP="00542655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 w:rsidRPr="00332F8E">
              <w:rPr>
                <w:b/>
              </w:rPr>
              <w:t>Immuno</w:t>
            </w:r>
            <w:r w:rsidR="0025564F">
              <w:rPr>
                <w:b/>
              </w:rPr>
              <w:t>histochemische kleuringen die u</w:t>
            </w:r>
            <w:r w:rsidRPr="00332F8E">
              <w:rPr>
                <w:b/>
              </w:rPr>
              <w:t xml:space="preserve"> RIZIV tarifeert:</w:t>
            </w:r>
          </w:p>
        </w:tc>
      </w:tr>
      <w:tr w:rsidR="00542655" w14:paraId="2BE70D59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  <w:vAlign w:val="bottom"/>
          </w:tcPr>
          <w:p w14:paraId="55020BAF" w14:textId="75D48E2E" w:rsidR="00542655" w:rsidRDefault="00000000" w:rsidP="00542655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15696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04009">
              <w:rPr>
                <w:rFonts w:cstheme="minorHAnsi"/>
              </w:rPr>
              <w:t xml:space="preserve"> geen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7261E" w14:textId="52191CA7" w:rsidR="00542655" w:rsidRPr="00504223" w:rsidRDefault="00000000" w:rsidP="00704009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149167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04009">
              <w:rPr>
                <w:rFonts w:cstheme="minorHAnsi"/>
              </w:rPr>
              <w:t xml:space="preserve"> volgende:</w:t>
            </w:r>
          </w:p>
        </w:tc>
        <w:tc>
          <w:tcPr>
            <w:tcW w:w="5206" w:type="dxa"/>
            <w:gridSpan w:val="2"/>
            <w:tcBorders>
              <w:top w:val="nil"/>
              <w:left w:val="nil"/>
              <w:bottom w:val="single" w:sz="2" w:space="0" w:color="7F7F7F" w:themeColor="accent6"/>
            </w:tcBorders>
            <w:vAlign w:val="bottom"/>
          </w:tcPr>
          <w:p w14:paraId="3DCE3C2B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2D5D5D39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  <w:vAlign w:val="bottom"/>
          </w:tcPr>
          <w:p w14:paraId="59F7CCFF" w14:textId="77777777" w:rsidR="00542655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03F49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5206" w:type="dxa"/>
            <w:gridSpan w:val="2"/>
            <w:tcBorders>
              <w:top w:val="single" w:sz="2" w:space="0" w:color="7F7F7F" w:themeColor="accent6"/>
              <w:left w:val="nil"/>
              <w:bottom w:val="single" w:sz="2" w:space="0" w:color="7F7F7F" w:themeColor="accent6"/>
            </w:tcBorders>
            <w:vAlign w:val="bottom"/>
          </w:tcPr>
          <w:p w14:paraId="5D089588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78A68C57" w14:textId="77777777" w:rsidTr="00FB1BE9">
        <w:trPr>
          <w:trHeight w:val="357"/>
        </w:trPr>
        <w:tc>
          <w:tcPr>
            <w:tcW w:w="10206" w:type="dxa"/>
            <w:gridSpan w:val="4"/>
            <w:tcBorders>
              <w:top w:val="nil"/>
              <w:bottom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38C1AA14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 w:rsidRPr="00332F8E">
              <w:rPr>
                <w:b/>
              </w:rPr>
              <w:t>Al aangerekende moleculaire testen:</w:t>
            </w:r>
          </w:p>
        </w:tc>
      </w:tr>
      <w:tr w:rsidR="00542655" w14:paraId="76217AF0" w14:textId="77777777" w:rsidTr="00FB1BE9">
        <w:tc>
          <w:tcPr>
            <w:tcW w:w="2500" w:type="dxa"/>
            <w:tcBorders>
              <w:top w:val="nil"/>
              <w:bottom w:val="nil"/>
              <w:right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  <w:vAlign w:val="bottom"/>
          </w:tcPr>
          <w:p w14:paraId="2862E5F6" w14:textId="4762F29D" w:rsidR="00542655" w:rsidRDefault="00000000" w:rsidP="00542655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210168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04009">
              <w:rPr>
                <w:rFonts w:cstheme="minorHAnsi"/>
              </w:rPr>
              <w:t xml:space="preserve"> geen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CC7AF" w14:textId="1F61A9E6" w:rsidR="00542655" w:rsidRPr="00504223" w:rsidRDefault="00000000" w:rsidP="00542655">
            <w:pPr>
              <w:pStyle w:val="UZTabel"/>
              <w:framePr w:hSpace="0" w:wrap="auto" w:vAnchor="margin" w:yAlign="inline"/>
              <w:suppressOverlap w:val="0"/>
            </w:pPr>
            <w:sdt>
              <w:sdtPr>
                <w:rPr>
                  <w:rFonts w:cstheme="minorHAnsi"/>
                </w:rPr>
                <w:id w:val="-102601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00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04009">
              <w:rPr>
                <w:rFonts w:cstheme="minorHAnsi"/>
              </w:rPr>
              <w:t xml:space="preserve"> volgende:</w:t>
            </w:r>
          </w:p>
        </w:tc>
        <w:tc>
          <w:tcPr>
            <w:tcW w:w="5206" w:type="dxa"/>
            <w:gridSpan w:val="2"/>
            <w:tcBorders>
              <w:top w:val="nil"/>
              <w:left w:val="nil"/>
              <w:bottom w:val="single" w:sz="2" w:space="0" w:color="7F7F7F" w:themeColor="accent6"/>
            </w:tcBorders>
            <w:vAlign w:val="bottom"/>
          </w:tcPr>
          <w:p w14:paraId="6C25830D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3AD0F6C5" w14:textId="77777777" w:rsidTr="00FB1BE9">
        <w:trPr>
          <w:trHeight w:val="357"/>
        </w:trPr>
        <w:tc>
          <w:tcPr>
            <w:tcW w:w="10206" w:type="dxa"/>
            <w:gridSpan w:val="4"/>
            <w:tcBorders>
              <w:top w:val="nil"/>
              <w:bottom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7D7634B5" w14:textId="2D10EAAA" w:rsidR="00542655" w:rsidRPr="007A0440" w:rsidRDefault="0025564F" w:rsidP="0025564F">
            <w:pPr>
              <w:pStyle w:val="UZTabel"/>
              <w:framePr w:hSpace="0" w:wrap="auto" w:vAnchor="margin" w:yAlign="inline"/>
              <w:suppressOverlap w:val="0"/>
              <w:rPr>
                <w:b/>
              </w:rPr>
            </w:pPr>
            <w:r>
              <w:rPr>
                <w:b/>
              </w:rPr>
              <w:t>Graag uw advies</w:t>
            </w:r>
            <w:r w:rsidR="00C41522">
              <w:rPr>
                <w:b/>
              </w:rPr>
              <w:t xml:space="preserve"> / immunohistochemisch onderzoek </w:t>
            </w:r>
            <w:r w:rsidR="00542655" w:rsidRPr="007A0440">
              <w:rPr>
                <w:b/>
              </w:rPr>
              <w:t>voor:</w:t>
            </w:r>
          </w:p>
        </w:tc>
      </w:tr>
      <w:tr w:rsidR="00542655" w14:paraId="40419C5A" w14:textId="77777777" w:rsidTr="00FB1BE9">
        <w:trPr>
          <w:trHeight w:val="1529"/>
        </w:trPr>
        <w:tc>
          <w:tcPr>
            <w:tcW w:w="10206" w:type="dxa"/>
            <w:gridSpan w:val="4"/>
            <w:tcBorders>
              <w:top w:val="nil"/>
              <w:bottom w:val="nil"/>
            </w:tcBorders>
            <w:tcMar>
              <w:top w:w="119" w:type="dxa"/>
              <w:left w:w="57" w:type="dxa"/>
              <w:bottom w:w="0" w:type="dxa"/>
              <w:right w:w="0" w:type="dxa"/>
            </w:tcMar>
          </w:tcPr>
          <w:p w14:paraId="7D97B682" w14:textId="77777777" w:rsidR="00542655" w:rsidRPr="007A0440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236E1BB8" w14:textId="77777777" w:rsidTr="00FB1BE9">
        <w:trPr>
          <w:trHeight w:val="624"/>
        </w:trPr>
        <w:tc>
          <w:tcPr>
            <w:tcW w:w="10206" w:type="dxa"/>
            <w:gridSpan w:val="4"/>
            <w:tcBorders>
              <w:top w:val="nil"/>
              <w:bottom w:val="single" w:sz="2" w:space="0" w:color="1E64C8" w:themeColor="text2"/>
            </w:tcBorders>
            <w:tcMar>
              <w:top w:w="238" w:type="dxa"/>
              <w:left w:w="0" w:type="dxa"/>
              <w:bottom w:w="119" w:type="dxa"/>
              <w:right w:w="0" w:type="dxa"/>
            </w:tcMar>
          </w:tcPr>
          <w:p w14:paraId="3017FDBD" w14:textId="400A16CF" w:rsidR="00542655" w:rsidRPr="007A0440" w:rsidRDefault="00542655" w:rsidP="00542655">
            <w:pPr>
              <w:pStyle w:val="UZInfobody"/>
              <w:rPr>
                <w:i/>
              </w:rPr>
            </w:pPr>
            <w:r w:rsidRPr="007A0440">
              <w:rPr>
                <w:i/>
              </w:rPr>
              <w:t>Indien het consult niet op vraag van een clinicus van het UZ Gent wordt aangevraagd, zal een forfaitair bedrag van 50</w:t>
            </w:r>
            <w:r>
              <w:t> </w:t>
            </w:r>
            <w:r w:rsidRPr="007A0440">
              <w:rPr>
                <w:i/>
              </w:rPr>
              <w:t>euro per consultadvies worden aangerekend.</w:t>
            </w:r>
            <w:r w:rsidR="000E2172">
              <w:rPr>
                <w:i/>
              </w:rPr>
              <w:t xml:space="preserve"> Imm</w:t>
            </w:r>
            <w:r w:rsidRPr="007A0440">
              <w:rPr>
                <w:i/>
              </w:rPr>
              <w:t>un</w:t>
            </w:r>
            <w:r w:rsidR="000E2172">
              <w:rPr>
                <w:i/>
              </w:rPr>
              <w:t>o</w:t>
            </w:r>
            <w:r w:rsidRPr="007A0440">
              <w:rPr>
                <w:i/>
              </w:rPr>
              <w:t>histochemische kleuringen zullen aan het RIZIV getarifeerd worden. Indien geen RIZIV tar</w:t>
            </w:r>
            <w:r w:rsidR="000E2172">
              <w:rPr>
                <w:i/>
              </w:rPr>
              <w:t>ificatie voor bijkomende i</w:t>
            </w:r>
            <w:r w:rsidRPr="007A0440">
              <w:rPr>
                <w:i/>
              </w:rPr>
              <w:t>mmunohistochemische kleuringen meer mo</w:t>
            </w:r>
            <w:r w:rsidR="002B6949">
              <w:rPr>
                <w:i/>
              </w:rPr>
              <w:t xml:space="preserve">gelijk is, zal een bedrag van 25 </w:t>
            </w:r>
            <w:r>
              <w:rPr>
                <w:i/>
              </w:rPr>
              <w:t> </w:t>
            </w:r>
            <w:r w:rsidRPr="007A0440">
              <w:rPr>
                <w:i/>
              </w:rPr>
              <w:t>euro per kleuring worden aangereke</w:t>
            </w:r>
            <w:r w:rsidR="002B6949">
              <w:rPr>
                <w:i/>
              </w:rPr>
              <w:t>nd.</w:t>
            </w:r>
          </w:p>
        </w:tc>
      </w:tr>
    </w:tbl>
    <w:p w14:paraId="525DA7EE" w14:textId="77777777" w:rsidR="00542655" w:rsidRDefault="00542655" w:rsidP="00542655">
      <w:pPr>
        <w:rPr>
          <w:snapToGrid w:val="0"/>
        </w:rPr>
      </w:pPr>
    </w:p>
    <w:tbl>
      <w:tblPr>
        <w:tblStyle w:val="Tabelraster"/>
        <w:tblpPr w:leftFromText="141" w:rightFromText="141" w:vertAnchor="text" w:tblpY="1"/>
        <w:tblOverlap w:val="never"/>
        <w:tblW w:w="10003" w:type="dxa"/>
        <w:tblBorders>
          <w:top w:val="single" w:sz="18" w:space="0" w:color="1E64C8"/>
          <w:left w:val="none" w:sz="0" w:space="0" w:color="auto"/>
          <w:bottom w:val="single" w:sz="4" w:space="0" w:color="1E64C8"/>
          <w:right w:val="none" w:sz="0" w:space="0" w:color="auto"/>
          <w:insideH w:val="single" w:sz="4" w:space="0" w:color="1E64C8"/>
          <w:insideV w:val="single" w:sz="4" w:space="0" w:color="1E64C8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3124"/>
        <w:gridCol w:w="1877"/>
        <w:gridCol w:w="3125"/>
      </w:tblGrid>
      <w:tr w:rsidR="00542655" w14:paraId="18378DBE" w14:textId="77777777" w:rsidTr="00542655">
        <w:trPr>
          <w:trHeight w:val="238"/>
        </w:trPr>
        <w:tc>
          <w:tcPr>
            <w:tcW w:w="10003" w:type="dxa"/>
            <w:gridSpan w:val="4"/>
            <w:tcBorders>
              <w:top w:val="single" w:sz="4" w:space="0" w:color="1E64C8"/>
              <w:bottom w:val="single" w:sz="4" w:space="0" w:color="1E64C8"/>
            </w:tcBorders>
            <w:shd w:val="clear" w:color="auto" w:fill="DDE9F9"/>
            <w:tcMar>
              <w:top w:w="85" w:type="dxa"/>
              <w:left w:w="119" w:type="dxa"/>
              <w:bottom w:w="62" w:type="dxa"/>
              <w:right w:w="119" w:type="dxa"/>
            </w:tcMar>
            <w:vAlign w:val="center"/>
          </w:tcPr>
          <w:p w14:paraId="6E002FD2" w14:textId="3C2A88E9" w:rsidR="00542655" w:rsidRDefault="00542655" w:rsidP="00542655">
            <w:pPr>
              <w:pStyle w:val="UZTabelkop"/>
            </w:pPr>
            <w:r>
              <w:t>Id</w:t>
            </w:r>
            <w:r w:rsidR="00B20A68">
              <w:t>entificatie aanvragende ARTS</w:t>
            </w:r>
          </w:p>
        </w:tc>
      </w:tr>
      <w:tr w:rsidR="00542655" w14:paraId="63794F37" w14:textId="77777777" w:rsidTr="00B92F4C">
        <w:trPr>
          <w:trHeight w:val="357"/>
        </w:trPr>
        <w:tc>
          <w:tcPr>
            <w:tcW w:w="1877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26456EA4" w14:textId="77777777" w:rsidR="00542655" w:rsidRPr="00DE709D" w:rsidRDefault="00542655" w:rsidP="00542655">
            <w:pPr>
              <w:pStyle w:val="UZTabel"/>
              <w:framePr w:hSpace="0" w:wrap="auto" w:vAnchor="margin" w:yAlign="inline"/>
              <w:suppressOverlap w:val="0"/>
            </w:pPr>
            <w:r>
              <w:t>Naam: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50B26165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left w:w="238" w:type="dxa"/>
              <w:right w:w="0" w:type="dxa"/>
            </w:tcMar>
            <w:vAlign w:val="bottom"/>
          </w:tcPr>
          <w:p w14:paraId="664F3508" w14:textId="7C924EF5" w:rsidR="00542655" w:rsidRPr="00504223" w:rsidRDefault="000438AB" w:rsidP="00542655">
            <w:pPr>
              <w:pStyle w:val="UZTabel"/>
              <w:framePr w:hSpace="0" w:wrap="auto" w:vAnchor="margin" w:yAlign="inline"/>
              <w:suppressOverlap w:val="0"/>
            </w:pPr>
            <w:r>
              <w:t>D</w:t>
            </w:r>
            <w:r w:rsidR="00542655">
              <w:t>atum: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07B26FD7" w14:textId="77777777" w:rsidR="00542655" w:rsidRPr="00504223" w:rsidRDefault="00542655" w:rsidP="00542655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B92F4C" w14:paraId="25845641" w14:textId="77777777" w:rsidTr="00B92F4C">
        <w:trPr>
          <w:trHeight w:val="357"/>
        </w:trPr>
        <w:tc>
          <w:tcPr>
            <w:tcW w:w="1877" w:type="dxa"/>
            <w:tcBorders>
              <w:top w:val="nil"/>
              <w:bottom w:val="nil"/>
              <w:right w:val="nil"/>
            </w:tcBorders>
            <w:tcMar>
              <w:top w:w="119" w:type="dxa"/>
              <w:left w:w="0" w:type="dxa"/>
              <w:bottom w:w="0" w:type="dxa"/>
              <w:right w:w="0" w:type="dxa"/>
            </w:tcMar>
            <w:vAlign w:val="bottom"/>
          </w:tcPr>
          <w:p w14:paraId="3FE0CF17" w14:textId="77777777" w:rsidR="00B92F4C" w:rsidRDefault="00B92F4C" w:rsidP="00B92F4C">
            <w:pPr>
              <w:pStyle w:val="UZTabel"/>
              <w:framePr w:hSpace="0" w:wrap="auto" w:vAnchor="margin" w:yAlign="inline"/>
              <w:suppressOverlap w:val="0"/>
            </w:pPr>
            <w:r w:rsidRPr="00A266E1">
              <w:t>RIZIV nummer: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2" w:space="0" w:color="7F7F7F" w:themeColor="accent6"/>
              <w:right w:val="nil"/>
            </w:tcBorders>
            <w:vAlign w:val="bottom"/>
          </w:tcPr>
          <w:p w14:paraId="2E758497" w14:textId="77777777" w:rsidR="00B92F4C" w:rsidRPr="00504223" w:rsidRDefault="00B92F4C" w:rsidP="00B92F4C">
            <w:pPr>
              <w:pStyle w:val="UZTabel"/>
              <w:framePr w:hSpace="0" w:wrap="auto" w:vAnchor="margin" w:yAlign="inline"/>
              <w:suppressOverlap w:val="0"/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tcMar>
              <w:left w:w="238" w:type="dxa"/>
              <w:right w:w="0" w:type="dxa"/>
            </w:tcMar>
            <w:vAlign w:val="bottom"/>
          </w:tcPr>
          <w:p w14:paraId="6D6C6986" w14:textId="77777777" w:rsidR="00B92F4C" w:rsidRDefault="00B92F4C" w:rsidP="00B92F4C">
            <w:pPr>
              <w:pStyle w:val="UZTabel"/>
              <w:framePr w:hSpace="0" w:wrap="auto" w:vAnchor="margin" w:yAlign="inline"/>
              <w:suppressOverlap w:val="0"/>
            </w:pPr>
            <w:r>
              <w:t>Handtekening:</w:t>
            </w:r>
          </w:p>
        </w:tc>
        <w:tc>
          <w:tcPr>
            <w:tcW w:w="3125" w:type="dxa"/>
            <w:tcBorders>
              <w:top w:val="single" w:sz="2" w:space="0" w:color="7F7F7F" w:themeColor="accent6"/>
              <w:left w:val="nil"/>
              <w:bottom w:val="nil"/>
              <w:right w:val="nil"/>
            </w:tcBorders>
            <w:vAlign w:val="bottom"/>
          </w:tcPr>
          <w:p w14:paraId="73191D42" w14:textId="77777777" w:rsidR="00B92F4C" w:rsidRPr="00504223" w:rsidRDefault="00B92F4C" w:rsidP="00B92F4C">
            <w:pPr>
              <w:pStyle w:val="UZTabel"/>
              <w:framePr w:hSpace="0" w:wrap="auto" w:vAnchor="margin" w:yAlign="inline"/>
              <w:suppressOverlap w:val="0"/>
            </w:pPr>
          </w:p>
        </w:tc>
      </w:tr>
      <w:tr w:rsidR="00542655" w14:paraId="1A938952" w14:textId="77777777" w:rsidTr="008037F3">
        <w:trPr>
          <w:trHeight w:val="357"/>
        </w:trPr>
        <w:tc>
          <w:tcPr>
            <w:tcW w:w="10003" w:type="dxa"/>
            <w:gridSpan w:val="4"/>
            <w:tcBorders>
              <w:top w:val="nil"/>
              <w:bottom w:val="single" w:sz="18" w:space="0" w:color="1E64C8" w:themeColor="text2"/>
            </w:tcBorders>
            <w:tcMar>
              <w:top w:w="119" w:type="dxa"/>
              <w:left w:w="57" w:type="dxa"/>
              <w:bottom w:w="0" w:type="dxa"/>
              <w:right w:w="0" w:type="dxa"/>
            </w:tcMar>
          </w:tcPr>
          <w:p w14:paraId="60EDB708" w14:textId="77777777" w:rsidR="00542655" w:rsidRPr="00A266E1" w:rsidRDefault="00542655" w:rsidP="00542655">
            <w:pPr>
              <w:pStyle w:val="UZInfobody"/>
            </w:pPr>
          </w:p>
        </w:tc>
      </w:tr>
    </w:tbl>
    <w:p w14:paraId="2D29D48B" w14:textId="77777777" w:rsidR="00532867" w:rsidRPr="00542655" w:rsidRDefault="00532867" w:rsidP="00542655"/>
    <w:sectPr w:rsidR="00532867" w:rsidRPr="00542655" w:rsidSect="0054265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96" w:right="953" w:bottom="953" w:left="953" w:header="952" w:footer="19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854B9" w14:textId="77777777" w:rsidR="00A711F9" w:rsidRDefault="00A711F9" w:rsidP="000666E3">
      <w:pPr>
        <w:spacing w:line="240" w:lineRule="auto"/>
      </w:pPr>
      <w:r>
        <w:separator/>
      </w:r>
    </w:p>
  </w:endnote>
  <w:endnote w:type="continuationSeparator" w:id="0">
    <w:p w14:paraId="0BAF0A91" w14:textId="77777777" w:rsidR="00A711F9" w:rsidRDefault="00A711F9" w:rsidP="00066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017B426F-0D1C-42E9-B105-C867ADF69CF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" w:subsetted="1" w:fontKey="{71D58DCE-DD1F-49A1-843A-DBD22FB7848A}"/>
    <w:embedBold r:id="rId3" w:subsetted="1" w:fontKey="{E7B96293-B4D9-423A-B59C-A747A71A45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C7AE3" w14:textId="28B99C0E" w:rsidR="002D3EEF" w:rsidRDefault="002D3EEF">
    <w:pPr>
      <w:pStyle w:val="Voettekst"/>
    </w:pPr>
    <w:r>
      <w:rPr>
        <w:noProof/>
        <w:lang w:val="nl-BE"/>
      </w:rPr>
      <w:drawing>
        <wp:anchor distT="0" distB="0" distL="114300" distR="114300" simplePos="0" relativeHeight="251660287" behindDoc="0" locked="0" layoutInCell="1" allowOverlap="1" wp14:anchorId="4916BF1C" wp14:editId="73A47C4E">
          <wp:simplePos x="0" y="0"/>
          <wp:positionH relativeFrom="page">
            <wp:posOffset>609600</wp:posOffset>
          </wp:positionH>
          <wp:positionV relativeFrom="page">
            <wp:posOffset>9470571</wp:posOffset>
          </wp:positionV>
          <wp:extent cx="4798800" cy="626483"/>
          <wp:effectExtent l="0" t="0" r="1905" b="2540"/>
          <wp:wrapNone/>
          <wp:docPr id="13" name="Afbeelding 13" descr="C:\Users\melanie\AppData\Local\Microsoft\Windows\INetCache\Content.Word\logo UZ Gent_UGent_adres_rgb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lanie\AppData\Local\Microsoft\Windows\INetCache\Content.Word\logo UZ Gent_UGent_adres_rgb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8800" cy="626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BE5C" w14:textId="04E24DFF" w:rsidR="002D3EEF" w:rsidRDefault="002D3EEF">
    <w:pPr>
      <w:pStyle w:val="Voettekst"/>
    </w:pPr>
    <w:r>
      <w:rPr>
        <w:noProof/>
        <w:lang w:val="nl-BE"/>
      </w:rPr>
      <w:drawing>
        <wp:anchor distT="0" distB="0" distL="114300" distR="114300" simplePos="0" relativeHeight="251667456" behindDoc="0" locked="0" layoutInCell="1" allowOverlap="1" wp14:anchorId="3B6D1797" wp14:editId="78D6DA91">
          <wp:simplePos x="0" y="0"/>
          <wp:positionH relativeFrom="page">
            <wp:posOffset>607695</wp:posOffset>
          </wp:positionH>
          <wp:positionV relativeFrom="page">
            <wp:posOffset>9474835</wp:posOffset>
          </wp:positionV>
          <wp:extent cx="4798800" cy="626483"/>
          <wp:effectExtent l="0" t="0" r="1905" b="2540"/>
          <wp:wrapNone/>
          <wp:docPr id="15" name="Afbeelding 15" descr="C:\Users\melanie\AppData\Local\Microsoft\Windows\INetCache\Content.Word\logo UZ Gent_UGent_adres_rgb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lanie\AppData\Local\Microsoft\Windows\INetCache\Content.Word\logo UZ Gent_UGent_adres_rgb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8800" cy="626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91667" w14:textId="77777777" w:rsidR="00A711F9" w:rsidRDefault="00A711F9" w:rsidP="000666E3">
      <w:pPr>
        <w:spacing w:line="240" w:lineRule="auto"/>
      </w:pPr>
      <w:r>
        <w:separator/>
      </w:r>
    </w:p>
  </w:footnote>
  <w:footnote w:type="continuationSeparator" w:id="0">
    <w:p w14:paraId="7DBB9353" w14:textId="77777777" w:rsidR="00A711F9" w:rsidRDefault="00A711F9" w:rsidP="000666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CE244" w14:textId="2D4116E1" w:rsidR="002D3EEF" w:rsidRPr="00354A15" w:rsidRDefault="002D3EEF" w:rsidP="00354A15">
    <w:pPr>
      <w:pStyle w:val="Koptekst"/>
      <w:jc w:val="right"/>
      <w:rPr>
        <w:sz w:val="16"/>
        <w:szCs w:val="16"/>
      </w:rPr>
    </w:pPr>
    <w:r>
      <w:rPr>
        <w:noProof/>
        <w:lang w:val="nl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90B29F" wp14:editId="322133F0">
              <wp:simplePos x="0" y="0"/>
              <wp:positionH relativeFrom="column">
                <wp:posOffset>4445</wp:posOffset>
              </wp:positionH>
              <wp:positionV relativeFrom="paragraph">
                <wp:posOffset>-354330</wp:posOffset>
              </wp:positionV>
              <wp:extent cx="599440" cy="335280"/>
              <wp:effectExtent l="0" t="0" r="10160" b="762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35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9C4716" w14:textId="77777777" w:rsidR="002D3EEF" w:rsidRPr="00762384" w:rsidRDefault="002D3EEF" w:rsidP="002063F3">
                          <w:pPr>
                            <w:tabs>
                              <w:tab w:val="left" w:pos="1414"/>
                              <w:tab w:val="left" w:pos="8889"/>
                            </w:tabs>
                          </w:pPr>
                          <w:r w:rsidRPr="00342CC4">
                            <w:rPr>
                              <w:b/>
                              <w:color w:val="1E64C8" w:themeColor="text2"/>
                              <w:sz w:val="16"/>
                              <w:szCs w:val="16"/>
                            </w:rPr>
                            <w:t>Pagina</w:t>
                          </w:r>
                          <w:r w:rsidRPr="00342CC4">
                            <w:rPr>
                              <w:color w:val="1E64C8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6949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762384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6949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762384"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90B29F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left:0;text-align:left;margin-left:.35pt;margin-top:-27.9pt;width:47.2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" filled="f" stroked="f" strokeweight=".5pt">
              <v:textbox inset="0,0,0,0">
                <w:txbxContent>
                  <w:p w14:paraId="049C4716" w14:textId="77777777" w:rsidR="002D3EEF" w:rsidRPr="00762384" w:rsidRDefault="002D3EEF" w:rsidP="002063F3">
                    <w:pPr>
                      <w:tabs>
                        <w:tab w:val="left" w:pos="1414"/>
                        <w:tab w:val="left" w:pos="8889"/>
                      </w:tabs>
                    </w:pPr>
                    <w:r w:rsidRPr="00342CC4">
                      <w:rPr>
                        <w:b/>
                        <w:color w:val="1E64C8" w:themeColor="text2"/>
                        <w:sz w:val="16"/>
                        <w:szCs w:val="16"/>
                      </w:rPr>
                      <w:t>Pagina</w:t>
                    </w:r>
                    <w:r w:rsidRPr="00342CC4">
                      <w:rPr>
                        <w:color w:val="1E64C8" w:themeColor="text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762384">
                      <w:rPr>
                        <w:sz w:val="16"/>
                        <w:szCs w:val="16"/>
                      </w:rPr>
                      <w:fldChar w:fldCharType="begin"/>
                    </w:r>
                    <w:r w:rsidRPr="00762384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762384">
                      <w:rPr>
                        <w:sz w:val="16"/>
                        <w:szCs w:val="16"/>
                      </w:rPr>
                      <w:fldChar w:fldCharType="separate"/>
                    </w:r>
                    <w:r w:rsidR="002B6949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762384">
                      <w:rPr>
                        <w:sz w:val="16"/>
                        <w:szCs w:val="16"/>
                      </w:rPr>
                      <w:fldChar w:fldCharType="end"/>
                    </w:r>
                    <w:r w:rsidRPr="00762384">
                      <w:rPr>
                        <w:sz w:val="16"/>
                        <w:szCs w:val="16"/>
                      </w:rPr>
                      <w:t>/</w:t>
                    </w:r>
                    <w:r w:rsidRPr="00762384">
                      <w:rPr>
                        <w:sz w:val="16"/>
                        <w:szCs w:val="16"/>
                      </w:rPr>
                      <w:fldChar w:fldCharType="begin"/>
                    </w:r>
                    <w:r w:rsidRPr="00762384">
                      <w:rPr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762384">
                      <w:rPr>
                        <w:sz w:val="16"/>
                        <w:szCs w:val="16"/>
                      </w:rPr>
                      <w:fldChar w:fldCharType="separate"/>
                    </w:r>
                    <w:r w:rsidR="002B6949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762384"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4704" w14:textId="77777777" w:rsidR="002D3EEF" w:rsidRPr="00C86F41" w:rsidRDefault="002D3EEF" w:rsidP="00C86F41">
    <w:pPr>
      <w:pStyle w:val="Koptekst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9E049E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21646"/>
    <w:multiLevelType w:val="hybridMultilevel"/>
    <w:tmpl w:val="46E409FE"/>
    <w:lvl w:ilvl="0" w:tplc="08130001">
      <w:start w:val="1"/>
      <w:numFmt w:val="bullet"/>
      <w:lvlText w:val=""/>
      <w:lvlJc w:val="left"/>
      <w:pPr>
        <w:ind w:left="1695" w:hanging="42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A657F"/>
    <w:multiLevelType w:val="hybridMultilevel"/>
    <w:tmpl w:val="978EB55E"/>
    <w:lvl w:ilvl="0" w:tplc="C23C1FD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8130003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42347D87"/>
    <w:multiLevelType w:val="hybridMultilevel"/>
    <w:tmpl w:val="EED04444"/>
    <w:lvl w:ilvl="0" w:tplc="52526AC6">
      <w:start w:val="1"/>
      <w:numFmt w:val="bullet"/>
      <w:pStyle w:val="UZ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07A50"/>
    <w:multiLevelType w:val="hybridMultilevel"/>
    <w:tmpl w:val="8B56CE86"/>
    <w:lvl w:ilvl="0" w:tplc="616E36BE">
      <w:start w:val="1"/>
      <w:numFmt w:val="bullet"/>
      <w:lvlText w:val=""/>
      <w:lvlJc w:val="left"/>
      <w:pPr>
        <w:ind w:left="238" w:hanging="238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F705B"/>
    <w:multiLevelType w:val="hybridMultilevel"/>
    <w:tmpl w:val="A8EE5B1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214814">
    <w:abstractNumId w:val="2"/>
  </w:num>
  <w:num w:numId="2" w16cid:durableId="2024241064">
    <w:abstractNumId w:val="4"/>
  </w:num>
  <w:num w:numId="3" w16cid:durableId="719287725">
    <w:abstractNumId w:val="0"/>
  </w:num>
  <w:num w:numId="4" w16cid:durableId="10226539">
    <w:abstractNumId w:val="1"/>
  </w:num>
  <w:num w:numId="5" w16cid:durableId="962347066">
    <w:abstractNumId w:val="6"/>
  </w:num>
  <w:num w:numId="6" w16cid:durableId="18898944">
    <w:abstractNumId w:val="5"/>
  </w:num>
  <w:num w:numId="7" w16cid:durableId="1549028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817"/>
    <w:rsid w:val="00001066"/>
    <w:rsid w:val="00001526"/>
    <w:rsid w:val="000015B6"/>
    <w:rsid w:val="0000284A"/>
    <w:rsid w:val="0000314F"/>
    <w:rsid w:val="00014ECC"/>
    <w:rsid w:val="00016834"/>
    <w:rsid w:val="000168C8"/>
    <w:rsid w:val="00016A3C"/>
    <w:rsid w:val="000218D3"/>
    <w:rsid w:val="00021BD1"/>
    <w:rsid w:val="0002238F"/>
    <w:rsid w:val="00023205"/>
    <w:rsid w:val="00023AF6"/>
    <w:rsid w:val="00024525"/>
    <w:rsid w:val="000252C8"/>
    <w:rsid w:val="00025844"/>
    <w:rsid w:val="000270EE"/>
    <w:rsid w:val="0002766D"/>
    <w:rsid w:val="000305AA"/>
    <w:rsid w:val="00030AFE"/>
    <w:rsid w:val="00030C03"/>
    <w:rsid w:val="00031A22"/>
    <w:rsid w:val="00033EC4"/>
    <w:rsid w:val="00034DA9"/>
    <w:rsid w:val="00035AE1"/>
    <w:rsid w:val="000438AB"/>
    <w:rsid w:val="00043C75"/>
    <w:rsid w:val="0004413A"/>
    <w:rsid w:val="00044E6B"/>
    <w:rsid w:val="00046F42"/>
    <w:rsid w:val="000503D2"/>
    <w:rsid w:val="00050E35"/>
    <w:rsid w:val="0005168F"/>
    <w:rsid w:val="00056ABE"/>
    <w:rsid w:val="00056C1D"/>
    <w:rsid w:val="00062EF4"/>
    <w:rsid w:val="000630AF"/>
    <w:rsid w:val="000633AA"/>
    <w:rsid w:val="00063784"/>
    <w:rsid w:val="000644DF"/>
    <w:rsid w:val="000666E3"/>
    <w:rsid w:val="00067959"/>
    <w:rsid w:val="00070D87"/>
    <w:rsid w:val="00073B24"/>
    <w:rsid w:val="000757BC"/>
    <w:rsid w:val="00075B92"/>
    <w:rsid w:val="00076A78"/>
    <w:rsid w:val="00085E06"/>
    <w:rsid w:val="00086C1A"/>
    <w:rsid w:val="000901B7"/>
    <w:rsid w:val="00090A30"/>
    <w:rsid w:val="00093595"/>
    <w:rsid w:val="00094898"/>
    <w:rsid w:val="000A04FB"/>
    <w:rsid w:val="000A07E8"/>
    <w:rsid w:val="000A16EC"/>
    <w:rsid w:val="000A2ECC"/>
    <w:rsid w:val="000A34FA"/>
    <w:rsid w:val="000A4166"/>
    <w:rsid w:val="000A6505"/>
    <w:rsid w:val="000A7725"/>
    <w:rsid w:val="000B336B"/>
    <w:rsid w:val="000B4CF5"/>
    <w:rsid w:val="000B4E55"/>
    <w:rsid w:val="000B502D"/>
    <w:rsid w:val="000B701B"/>
    <w:rsid w:val="000C0771"/>
    <w:rsid w:val="000C3C55"/>
    <w:rsid w:val="000C3E4B"/>
    <w:rsid w:val="000C4CD9"/>
    <w:rsid w:val="000C4F59"/>
    <w:rsid w:val="000C55AA"/>
    <w:rsid w:val="000C609A"/>
    <w:rsid w:val="000C7132"/>
    <w:rsid w:val="000C73FB"/>
    <w:rsid w:val="000C7786"/>
    <w:rsid w:val="000D0FCC"/>
    <w:rsid w:val="000D32F4"/>
    <w:rsid w:val="000D35F0"/>
    <w:rsid w:val="000D46F5"/>
    <w:rsid w:val="000E18F0"/>
    <w:rsid w:val="000E2172"/>
    <w:rsid w:val="000E332E"/>
    <w:rsid w:val="000E3B25"/>
    <w:rsid w:val="000E3F1B"/>
    <w:rsid w:val="000E4BA6"/>
    <w:rsid w:val="000E762E"/>
    <w:rsid w:val="000F009E"/>
    <w:rsid w:val="000F049C"/>
    <w:rsid w:val="000F1E03"/>
    <w:rsid w:val="000F28D3"/>
    <w:rsid w:val="000F303F"/>
    <w:rsid w:val="000F48D4"/>
    <w:rsid w:val="000F5AED"/>
    <w:rsid w:val="00100954"/>
    <w:rsid w:val="00100FEA"/>
    <w:rsid w:val="00103AFC"/>
    <w:rsid w:val="001054FB"/>
    <w:rsid w:val="00105B85"/>
    <w:rsid w:val="00106EEA"/>
    <w:rsid w:val="00110910"/>
    <w:rsid w:val="00113FE0"/>
    <w:rsid w:val="00117112"/>
    <w:rsid w:val="00121A00"/>
    <w:rsid w:val="001238AB"/>
    <w:rsid w:val="00123E29"/>
    <w:rsid w:val="0012526A"/>
    <w:rsid w:val="00126A50"/>
    <w:rsid w:val="00126B37"/>
    <w:rsid w:val="00127BFA"/>
    <w:rsid w:val="00127E99"/>
    <w:rsid w:val="00131C40"/>
    <w:rsid w:val="001344DA"/>
    <w:rsid w:val="00135D77"/>
    <w:rsid w:val="0013721C"/>
    <w:rsid w:val="001376BD"/>
    <w:rsid w:val="0014029F"/>
    <w:rsid w:val="00140731"/>
    <w:rsid w:val="001425CC"/>
    <w:rsid w:val="00142810"/>
    <w:rsid w:val="00145600"/>
    <w:rsid w:val="0014585A"/>
    <w:rsid w:val="00147DA1"/>
    <w:rsid w:val="00150A58"/>
    <w:rsid w:val="00152545"/>
    <w:rsid w:val="00152792"/>
    <w:rsid w:val="00154873"/>
    <w:rsid w:val="00155F3B"/>
    <w:rsid w:val="0015711B"/>
    <w:rsid w:val="00157621"/>
    <w:rsid w:val="00163EAF"/>
    <w:rsid w:val="00163F89"/>
    <w:rsid w:val="00167317"/>
    <w:rsid w:val="00167414"/>
    <w:rsid w:val="00171C23"/>
    <w:rsid w:val="00176ABA"/>
    <w:rsid w:val="00177348"/>
    <w:rsid w:val="00177910"/>
    <w:rsid w:val="00180C1D"/>
    <w:rsid w:val="001817EA"/>
    <w:rsid w:val="001821B3"/>
    <w:rsid w:val="0018361E"/>
    <w:rsid w:val="00184DAF"/>
    <w:rsid w:val="00186905"/>
    <w:rsid w:val="00186A6E"/>
    <w:rsid w:val="001875F7"/>
    <w:rsid w:val="00190AE2"/>
    <w:rsid w:val="001911B2"/>
    <w:rsid w:val="001913A0"/>
    <w:rsid w:val="00191C6F"/>
    <w:rsid w:val="001926E1"/>
    <w:rsid w:val="0019394D"/>
    <w:rsid w:val="001963B3"/>
    <w:rsid w:val="001A0E1A"/>
    <w:rsid w:val="001A40D1"/>
    <w:rsid w:val="001A6918"/>
    <w:rsid w:val="001B0D97"/>
    <w:rsid w:val="001B2AA1"/>
    <w:rsid w:val="001B2B48"/>
    <w:rsid w:val="001B2CBF"/>
    <w:rsid w:val="001B6193"/>
    <w:rsid w:val="001B7A35"/>
    <w:rsid w:val="001C01BD"/>
    <w:rsid w:val="001C2B02"/>
    <w:rsid w:val="001C39CA"/>
    <w:rsid w:val="001C4BAB"/>
    <w:rsid w:val="001C5B10"/>
    <w:rsid w:val="001C5FC0"/>
    <w:rsid w:val="001C6BFB"/>
    <w:rsid w:val="001C762F"/>
    <w:rsid w:val="001D0DE9"/>
    <w:rsid w:val="001D1CEC"/>
    <w:rsid w:val="001D2BD5"/>
    <w:rsid w:val="001D42C5"/>
    <w:rsid w:val="001D4D8A"/>
    <w:rsid w:val="001E0071"/>
    <w:rsid w:val="001E08EA"/>
    <w:rsid w:val="001E13EB"/>
    <w:rsid w:val="001E1502"/>
    <w:rsid w:val="001E5272"/>
    <w:rsid w:val="001F6558"/>
    <w:rsid w:val="001F6F0C"/>
    <w:rsid w:val="001F79CE"/>
    <w:rsid w:val="002002B0"/>
    <w:rsid w:val="00200B01"/>
    <w:rsid w:val="00201167"/>
    <w:rsid w:val="00201E3F"/>
    <w:rsid w:val="00202219"/>
    <w:rsid w:val="0020222D"/>
    <w:rsid w:val="00202DF8"/>
    <w:rsid w:val="00203A1B"/>
    <w:rsid w:val="00205F76"/>
    <w:rsid w:val="002063F3"/>
    <w:rsid w:val="0020712A"/>
    <w:rsid w:val="00213CBC"/>
    <w:rsid w:val="00213EB4"/>
    <w:rsid w:val="00214FF1"/>
    <w:rsid w:val="00216BB0"/>
    <w:rsid w:val="002209EE"/>
    <w:rsid w:val="002213B2"/>
    <w:rsid w:val="0022242B"/>
    <w:rsid w:val="00223375"/>
    <w:rsid w:val="00225371"/>
    <w:rsid w:val="00227042"/>
    <w:rsid w:val="00230DD5"/>
    <w:rsid w:val="00230FC2"/>
    <w:rsid w:val="00231577"/>
    <w:rsid w:val="002326CC"/>
    <w:rsid w:val="00233723"/>
    <w:rsid w:val="00234B60"/>
    <w:rsid w:val="0024433C"/>
    <w:rsid w:val="00244FCA"/>
    <w:rsid w:val="002469BB"/>
    <w:rsid w:val="00247376"/>
    <w:rsid w:val="002474E2"/>
    <w:rsid w:val="00247BBE"/>
    <w:rsid w:val="002504A3"/>
    <w:rsid w:val="00252027"/>
    <w:rsid w:val="00252136"/>
    <w:rsid w:val="0025564F"/>
    <w:rsid w:val="002560C7"/>
    <w:rsid w:val="0025766C"/>
    <w:rsid w:val="00257874"/>
    <w:rsid w:val="00257BD6"/>
    <w:rsid w:val="002601D1"/>
    <w:rsid w:val="00260C98"/>
    <w:rsid w:val="00261E33"/>
    <w:rsid w:val="0026211B"/>
    <w:rsid w:val="002632A8"/>
    <w:rsid w:val="00266023"/>
    <w:rsid w:val="002662AF"/>
    <w:rsid w:val="00266C8D"/>
    <w:rsid w:val="00272086"/>
    <w:rsid w:val="00272B4D"/>
    <w:rsid w:val="00272D9B"/>
    <w:rsid w:val="00273EF6"/>
    <w:rsid w:val="0027487E"/>
    <w:rsid w:val="00274DBB"/>
    <w:rsid w:val="00275416"/>
    <w:rsid w:val="0027673C"/>
    <w:rsid w:val="00277495"/>
    <w:rsid w:val="0027758A"/>
    <w:rsid w:val="00277594"/>
    <w:rsid w:val="00277B4E"/>
    <w:rsid w:val="002807F6"/>
    <w:rsid w:val="00280F92"/>
    <w:rsid w:val="002840A7"/>
    <w:rsid w:val="0028547C"/>
    <w:rsid w:val="00285574"/>
    <w:rsid w:val="0028561C"/>
    <w:rsid w:val="00285813"/>
    <w:rsid w:val="00287015"/>
    <w:rsid w:val="002907A0"/>
    <w:rsid w:val="00290D4C"/>
    <w:rsid w:val="00290DEB"/>
    <w:rsid w:val="00291880"/>
    <w:rsid w:val="00291C91"/>
    <w:rsid w:val="00292EA0"/>
    <w:rsid w:val="002962AE"/>
    <w:rsid w:val="0029729E"/>
    <w:rsid w:val="002A081A"/>
    <w:rsid w:val="002A0CF2"/>
    <w:rsid w:val="002A0D48"/>
    <w:rsid w:val="002A0DD0"/>
    <w:rsid w:val="002A17CC"/>
    <w:rsid w:val="002A367C"/>
    <w:rsid w:val="002A567A"/>
    <w:rsid w:val="002A5D4E"/>
    <w:rsid w:val="002A5E98"/>
    <w:rsid w:val="002A64D5"/>
    <w:rsid w:val="002A6DEF"/>
    <w:rsid w:val="002A6FFB"/>
    <w:rsid w:val="002A71B0"/>
    <w:rsid w:val="002B1C81"/>
    <w:rsid w:val="002B2957"/>
    <w:rsid w:val="002B2DC4"/>
    <w:rsid w:val="002B50AD"/>
    <w:rsid w:val="002B5F8F"/>
    <w:rsid w:val="002B6949"/>
    <w:rsid w:val="002C0C2A"/>
    <w:rsid w:val="002C1D02"/>
    <w:rsid w:val="002C2D16"/>
    <w:rsid w:val="002C449B"/>
    <w:rsid w:val="002C60B3"/>
    <w:rsid w:val="002C7210"/>
    <w:rsid w:val="002C7748"/>
    <w:rsid w:val="002C791C"/>
    <w:rsid w:val="002D12B9"/>
    <w:rsid w:val="002D1370"/>
    <w:rsid w:val="002D158C"/>
    <w:rsid w:val="002D2D0E"/>
    <w:rsid w:val="002D32A5"/>
    <w:rsid w:val="002D377E"/>
    <w:rsid w:val="002D3EEF"/>
    <w:rsid w:val="002D4887"/>
    <w:rsid w:val="002D5119"/>
    <w:rsid w:val="002D5699"/>
    <w:rsid w:val="002D66F2"/>
    <w:rsid w:val="002D76D1"/>
    <w:rsid w:val="002E0620"/>
    <w:rsid w:val="002E1196"/>
    <w:rsid w:val="002E1900"/>
    <w:rsid w:val="002E2B9F"/>
    <w:rsid w:val="002E3ACA"/>
    <w:rsid w:val="002E4B4C"/>
    <w:rsid w:val="002E7467"/>
    <w:rsid w:val="002E7A36"/>
    <w:rsid w:val="002E7F89"/>
    <w:rsid w:val="002F1D67"/>
    <w:rsid w:val="002F1DE5"/>
    <w:rsid w:val="002F2890"/>
    <w:rsid w:val="002F3FEA"/>
    <w:rsid w:val="002F50F5"/>
    <w:rsid w:val="002F70AF"/>
    <w:rsid w:val="002F7175"/>
    <w:rsid w:val="002F73FF"/>
    <w:rsid w:val="002F7D34"/>
    <w:rsid w:val="00300FE2"/>
    <w:rsid w:val="00302253"/>
    <w:rsid w:val="00302280"/>
    <w:rsid w:val="0030679C"/>
    <w:rsid w:val="00306A5B"/>
    <w:rsid w:val="00314B8A"/>
    <w:rsid w:val="0031557C"/>
    <w:rsid w:val="00316205"/>
    <w:rsid w:val="003174E1"/>
    <w:rsid w:val="00317FB2"/>
    <w:rsid w:val="00321FBA"/>
    <w:rsid w:val="003227C2"/>
    <w:rsid w:val="003265BC"/>
    <w:rsid w:val="00330BFF"/>
    <w:rsid w:val="003322E8"/>
    <w:rsid w:val="0033287D"/>
    <w:rsid w:val="00334F45"/>
    <w:rsid w:val="0033542F"/>
    <w:rsid w:val="003374DC"/>
    <w:rsid w:val="003402FD"/>
    <w:rsid w:val="00342CC4"/>
    <w:rsid w:val="00344A1E"/>
    <w:rsid w:val="00350000"/>
    <w:rsid w:val="00350467"/>
    <w:rsid w:val="00350B26"/>
    <w:rsid w:val="00351B2B"/>
    <w:rsid w:val="0035332D"/>
    <w:rsid w:val="0035473D"/>
    <w:rsid w:val="00354A15"/>
    <w:rsid w:val="00362B1D"/>
    <w:rsid w:val="0036364E"/>
    <w:rsid w:val="00363DF4"/>
    <w:rsid w:val="00363E89"/>
    <w:rsid w:val="0036496A"/>
    <w:rsid w:val="00367295"/>
    <w:rsid w:val="0037284B"/>
    <w:rsid w:val="00372EB0"/>
    <w:rsid w:val="003753D7"/>
    <w:rsid w:val="00381A97"/>
    <w:rsid w:val="00382439"/>
    <w:rsid w:val="0038384D"/>
    <w:rsid w:val="0038553D"/>
    <w:rsid w:val="00385EE8"/>
    <w:rsid w:val="003920B9"/>
    <w:rsid w:val="0039366C"/>
    <w:rsid w:val="0039418F"/>
    <w:rsid w:val="00394BE1"/>
    <w:rsid w:val="00396479"/>
    <w:rsid w:val="003A3353"/>
    <w:rsid w:val="003A44B7"/>
    <w:rsid w:val="003A477D"/>
    <w:rsid w:val="003A504A"/>
    <w:rsid w:val="003A6C6F"/>
    <w:rsid w:val="003B14BE"/>
    <w:rsid w:val="003B1A40"/>
    <w:rsid w:val="003B71BB"/>
    <w:rsid w:val="003B76F0"/>
    <w:rsid w:val="003C11D9"/>
    <w:rsid w:val="003C1DFD"/>
    <w:rsid w:val="003C3A2E"/>
    <w:rsid w:val="003C40AE"/>
    <w:rsid w:val="003C680B"/>
    <w:rsid w:val="003D0233"/>
    <w:rsid w:val="003D3BB7"/>
    <w:rsid w:val="003D3C0C"/>
    <w:rsid w:val="003D3DA9"/>
    <w:rsid w:val="003D4EAA"/>
    <w:rsid w:val="003E02DF"/>
    <w:rsid w:val="003E15EB"/>
    <w:rsid w:val="003E2E16"/>
    <w:rsid w:val="003E6060"/>
    <w:rsid w:val="003E62BD"/>
    <w:rsid w:val="003E7967"/>
    <w:rsid w:val="003F0E62"/>
    <w:rsid w:val="003F18EE"/>
    <w:rsid w:val="003F194D"/>
    <w:rsid w:val="003F355A"/>
    <w:rsid w:val="003F4208"/>
    <w:rsid w:val="003F609E"/>
    <w:rsid w:val="003F65B6"/>
    <w:rsid w:val="003F669E"/>
    <w:rsid w:val="003F77E3"/>
    <w:rsid w:val="00400DFD"/>
    <w:rsid w:val="0040108A"/>
    <w:rsid w:val="00401BF8"/>
    <w:rsid w:val="004034AE"/>
    <w:rsid w:val="00406D5A"/>
    <w:rsid w:val="00407352"/>
    <w:rsid w:val="00407E2F"/>
    <w:rsid w:val="00411BF9"/>
    <w:rsid w:val="00412696"/>
    <w:rsid w:val="00414AE7"/>
    <w:rsid w:val="00414FE4"/>
    <w:rsid w:val="00422482"/>
    <w:rsid w:val="0042264F"/>
    <w:rsid w:val="004233C8"/>
    <w:rsid w:val="00423ACA"/>
    <w:rsid w:val="004244E5"/>
    <w:rsid w:val="00424C37"/>
    <w:rsid w:val="00425421"/>
    <w:rsid w:val="004259C2"/>
    <w:rsid w:val="00430149"/>
    <w:rsid w:val="004305E7"/>
    <w:rsid w:val="00430916"/>
    <w:rsid w:val="00430A60"/>
    <w:rsid w:val="00434B19"/>
    <w:rsid w:val="00435649"/>
    <w:rsid w:val="00435D31"/>
    <w:rsid w:val="0043694C"/>
    <w:rsid w:val="00437B40"/>
    <w:rsid w:val="00437D88"/>
    <w:rsid w:val="00440DD0"/>
    <w:rsid w:val="00442D07"/>
    <w:rsid w:val="00443689"/>
    <w:rsid w:val="004441CC"/>
    <w:rsid w:val="00445465"/>
    <w:rsid w:val="004458E2"/>
    <w:rsid w:val="004473EE"/>
    <w:rsid w:val="004475A8"/>
    <w:rsid w:val="0045052A"/>
    <w:rsid w:val="00451EFF"/>
    <w:rsid w:val="004526E6"/>
    <w:rsid w:val="00452A70"/>
    <w:rsid w:val="00452F63"/>
    <w:rsid w:val="004534DF"/>
    <w:rsid w:val="00453E8E"/>
    <w:rsid w:val="00454B4E"/>
    <w:rsid w:val="004554B5"/>
    <w:rsid w:val="004568F0"/>
    <w:rsid w:val="00457A1B"/>
    <w:rsid w:val="00460FA3"/>
    <w:rsid w:val="0046122B"/>
    <w:rsid w:val="00462E3E"/>
    <w:rsid w:val="00463F20"/>
    <w:rsid w:val="004641BC"/>
    <w:rsid w:val="00464FC7"/>
    <w:rsid w:val="004663E1"/>
    <w:rsid w:val="00466AE7"/>
    <w:rsid w:val="00467019"/>
    <w:rsid w:val="004676C2"/>
    <w:rsid w:val="00470465"/>
    <w:rsid w:val="00470C02"/>
    <w:rsid w:val="004727E5"/>
    <w:rsid w:val="004730EA"/>
    <w:rsid w:val="0047410E"/>
    <w:rsid w:val="0047556C"/>
    <w:rsid w:val="004758CA"/>
    <w:rsid w:val="00482CAB"/>
    <w:rsid w:val="00484C4D"/>
    <w:rsid w:val="0048523C"/>
    <w:rsid w:val="00485A5A"/>
    <w:rsid w:val="00485D60"/>
    <w:rsid w:val="0048670A"/>
    <w:rsid w:val="00487947"/>
    <w:rsid w:val="00487A48"/>
    <w:rsid w:val="00490CC8"/>
    <w:rsid w:val="004912A0"/>
    <w:rsid w:val="004914F8"/>
    <w:rsid w:val="004918C4"/>
    <w:rsid w:val="0049247C"/>
    <w:rsid w:val="00493B32"/>
    <w:rsid w:val="00493B51"/>
    <w:rsid w:val="0049771F"/>
    <w:rsid w:val="004A066E"/>
    <w:rsid w:val="004A11B3"/>
    <w:rsid w:val="004A1B17"/>
    <w:rsid w:val="004A27AB"/>
    <w:rsid w:val="004A2AE4"/>
    <w:rsid w:val="004A3626"/>
    <w:rsid w:val="004A4801"/>
    <w:rsid w:val="004A6B81"/>
    <w:rsid w:val="004A6EFB"/>
    <w:rsid w:val="004B0192"/>
    <w:rsid w:val="004B2210"/>
    <w:rsid w:val="004B2449"/>
    <w:rsid w:val="004B3BCD"/>
    <w:rsid w:val="004B47E5"/>
    <w:rsid w:val="004B6BC6"/>
    <w:rsid w:val="004B7C1E"/>
    <w:rsid w:val="004B7DD6"/>
    <w:rsid w:val="004C294A"/>
    <w:rsid w:val="004C31A6"/>
    <w:rsid w:val="004C37CA"/>
    <w:rsid w:val="004C5782"/>
    <w:rsid w:val="004C5EBC"/>
    <w:rsid w:val="004C7DF8"/>
    <w:rsid w:val="004D070B"/>
    <w:rsid w:val="004D0F96"/>
    <w:rsid w:val="004D18B0"/>
    <w:rsid w:val="004D437A"/>
    <w:rsid w:val="004D578B"/>
    <w:rsid w:val="004D7E5E"/>
    <w:rsid w:val="004E1369"/>
    <w:rsid w:val="004E2398"/>
    <w:rsid w:val="004E2806"/>
    <w:rsid w:val="004E65AA"/>
    <w:rsid w:val="004E6CA0"/>
    <w:rsid w:val="004F0350"/>
    <w:rsid w:val="004F1817"/>
    <w:rsid w:val="004F3BEB"/>
    <w:rsid w:val="004F3C14"/>
    <w:rsid w:val="004F3ED6"/>
    <w:rsid w:val="004F4A7F"/>
    <w:rsid w:val="004F58AE"/>
    <w:rsid w:val="004F5C1D"/>
    <w:rsid w:val="004F6711"/>
    <w:rsid w:val="00500BC7"/>
    <w:rsid w:val="0050159A"/>
    <w:rsid w:val="00502D70"/>
    <w:rsid w:val="00504223"/>
    <w:rsid w:val="00505D69"/>
    <w:rsid w:val="0050771D"/>
    <w:rsid w:val="00510C52"/>
    <w:rsid w:val="005126B2"/>
    <w:rsid w:val="005132C0"/>
    <w:rsid w:val="00513666"/>
    <w:rsid w:val="00513DD0"/>
    <w:rsid w:val="00514623"/>
    <w:rsid w:val="005148BF"/>
    <w:rsid w:val="00516C82"/>
    <w:rsid w:val="005172C1"/>
    <w:rsid w:val="00517909"/>
    <w:rsid w:val="00522FFD"/>
    <w:rsid w:val="00523B48"/>
    <w:rsid w:val="0052563B"/>
    <w:rsid w:val="00525C08"/>
    <w:rsid w:val="00525FB6"/>
    <w:rsid w:val="00526772"/>
    <w:rsid w:val="00526DC7"/>
    <w:rsid w:val="005270F9"/>
    <w:rsid w:val="00530332"/>
    <w:rsid w:val="0053195B"/>
    <w:rsid w:val="00532867"/>
    <w:rsid w:val="00532D16"/>
    <w:rsid w:val="00533A64"/>
    <w:rsid w:val="00534E9A"/>
    <w:rsid w:val="005366B0"/>
    <w:rsid w:val="00541B21"/>
    <w:rsid w:val="00542655"/>
    <w:rsid w:val="00543188"/>
    <w:rsid w:val="005433E8"/>
    <w:rsid w:val="00545F3C"/>
    <w:rsid w:val="00546D35"/>
    <w:rsid w:val="00547006"/>
    <w:rsid w:val="00550CCF"/>
    <w:rsid w:val="00550F9E"/>
    <w:rsid w:val="005512B2"/>
    <w:rsid w:val="00551DE6"/>
    <w:rsid w:val="005522C1"/>
    <w:rsid w:val="005527DC"/>
    <w:rsid w:val="005529EC"/>
    <w:rsid w:val="00555573"/>
    <w:rsid w:val="00556076"/>
    <w:rsid w:val="0055747F"/>
    <w:rsid w:val="00557B08"/>
    <w:rsid w:val="005619E4"/>
    <w:rsid w:val="00562C36"/>
    <w:rsid w:val="00564BE0"/>
    <w:rsid w:val="00570EDD"/>
    <w:rsid w:val="005711BE"/>
    <w:rsid w:val="00571B2C"/>
    <w:rsid w:val="00573EEF"/>
    <w:rsid w:val="005741EA"/>
    <w:rsid w:val="00574218"/>
    <w:rsid w:val="00574812"/>
    <w:rsid w:val="00574B8D"/>
    <w:rsid w:val="0057548E"/>
    <w:rsid w:val="00575E4D"/>
    <w:rsid w:val="00575F66"/>
    <w:rsid w:val="00576035"/>
    <w:rsid w:val="00580664"/>
    <w:rsid w:val="00581057"/>
    <w:rsid w:val="00582E5D"/>
    <w:rsid w:val="00585C93"/>
    <w:rsid w:val="0058619F"/>
    <w:rsid w:val="00587F62"/>
    <w:rsid w:val="00591101"/>
    <w:rsid w:val="005914CF"/>
    <w:rsid w:val="00595CA7"/>
    <w:rsid w:val="005A0821"/>
    <w:rsid w:val="005A1B12"/>
    <w:rsid w:val="005A2473"/>
    <w:rsid w:val="005A3A5A"/>
    <w:rsid w:val="005A5052"/>
    <w:rsid w:val="005A5E4B"/>
    <w:rsid w:val="005B1679"/>
    <w:rsid w:val="005B298B"/>
    <w:rsid w:val="005B2B80"/>
    <w:rsid w:val="005C1543"/>
    <w:rsid w:val="005C2461"/>
    <w:rsid w:val="005C4E86"/>
    <w:rsid w:val="005C7A5E"/>
    <w:rsid w:val="005D0892"/>
    <w:rsid w:val="005D0920"/>
    <w:rsid w:val="005D1432"/>
    <w:rsid w:val="005D1584"/>
    <w:rsid w:val="005D1679"/>
    <w:rsid w:val="005D418E"/>
    <w:rsid w:val="005D6B2A"/>
    <w:rsid w:val="005E1AA0"/>
    <w:rsid w:val="005E336E"/>
    <w:rsid w:val="005E6C29"/>
    <w:rsid w:val="005F1FDD"/>
    <w:rsid w:val="005F2674"/>
    <w:rsid w:val="005F365F"/>
    <w:rsid w:val="005F3F13"/>
    <w:rsid w:val="005F4627"/>
    <w:rsid w:val="005F5535"/>
    <w:rsid w:val="005F69F2"/>
    <w:rsid w:val="006028A7"/>
    <w:rsid w:val="00605AFC"/>
    <w:rsid w:val="00605C24"/>
    <w:rsid w:val="00606BE9"/>
    <w:rsid w:val="00607FE8"/>
    <w:rsid w:val="00610A55"/>
    <w:rsid w:val="00612341"/>
    <w:rsid w:val="006127FE"/>
    <w:rsid w:val="0061369C"/>
    <w:rsid w:val="00616276"/>
    <w:rsid w:val="00621805"/>
    <w:rsid w:val="00621E57"/>
    <w:rsid w:val="006232D4"/>
    <w:rsid w:val="00623890"/>
    <w:rsid w:val="00624858"/>
    <w:rsid w:val="0062623B"/>
    <w:rsid w:val="00626F2B"/>
    <w:rsid w:val="0062732B"/>
    <w:rsid w:val="00630035"/>
    <w:rsid w:val="00630981"/>
    <w:rsid w:val="00631F4D"/>
    <w:rsid w:val="00635B8C"/>
    <w:rsid w:val="00635CB2"/>
    <w:rsid w:val="00636968"/>
    <w:rsid w:val="00636E2E"/>
    <w:rsid w:val="006371EE"/>
    <w:rsid w:val="00637861"/>
    <w:rsid w:val="006407ED"/>
    <w:rsid w:val="00642652"/>
    <w:rsid w:val="006479F7"/>
    <w:rsid w:val="00650D99"/>
    <w:rsid w:val="00653E3F"/>
    <w:rsid w:val="0065450F"/>
    <w:rsid w:val="0065483B"/>
    <w:rsid w:val="0065579D"/>
    <w:rsid w:val="00655FA8"/>
    <w:rsid w:val="0065613A"/>
    <w:rsid w:val="0065712F"/>
    <w:rsid w:val="00657D0C"/>
    <w:rsid w:val="00660AB9"/>
    <w:rsid w:val="00661B8B"/>
    <w:rsid w:val="00665750"/>
    <w:rsid w:val="00665CD1"/>
    <w:rsid w:val="00666979"/>
    <w:rsid w:val="00667281"/>
    <w:rsid w:val="006729E8"/>
    <w:rsid w:val="00673853"/>
    <w:rsid w:val="00677947"/>
    <w:rsid w:val="00680516"/>
    <w:rsid w:val="00680895"/>
    <w:rsid w:val="00680D70"/>
    <w:rsid w:val="00680E93"/>
    <w:rsid w:val="0068206C"/>
    <w:rsid w:val="006838AE"/>
    <w:rsid w:val="00684559"/>
    <w:rsid w:val="006855E5"/>
    <w:rsid w:val="00685EA3"/>
    <w:rsid w:val="00691B6C"/>
    <w:rsid w:val="00693195"/>
    <w:rsid w:val="00695A16"/>
    <w:rsid w:val="00695B6F"/>
    <w:rsid w:val="006A1358"/>
    <w:rsid w:val="006A46F6"/>
    <w:rsid w:val="006A6F47"/>
    <w:rsid w:val="006B1BBF"/>
    <w:rsid w:val="006B2A92"/>
    <w:rsid w:val="006B45C4"/>
    <w:rsid w:val="006B79C3"/>
    <w:rsid w:val="006B7BF5"/>
    <w:rsid w:val="006B7C6A"/>
    <w:rsid w:val="006B7F3B"/>
    <w:rsid w:val="006C03F7"/>
    <w:rsid w:val="006C5C48"/>
    <w:rsid w:val="006C7A34"/>
    <w:rsid w:val="006C7E73"/>
    <w:rsid w:val="006D5702"/>
    <w:rsid w:val="006D5A5D"/>
    <w:rsid w:val="006D62E6"/>
    <w:rsid w:val="006D7F37"/>
    <w:rsid w:val="006E0969"/>
    <w:rsid w:val="006E0E99"/>
    <w:rsid w:val="006E0F83"/>
    <w:rsid w:val="006E29C3"/>
    <w:rsid w:val="006E44D5"/>
    <w:rsid w:val="006E454D"/>
    <w:rsid w:val="006E4CDF"/>
    <w:rsid w:val="006E53A7"/>
    <w:rsid w:val="006E5729"/>
    <w:rsid w:val="006E7AE4"/>
    <w:rsid w:val="006E7B7A"/>
    <w:rsid w:val="006F0A3A"/>
    <w:rsid w:val="006F1E47"/>
    <w:rsid w:val="006F201A"/>
    <w:rsid w:val="006F2568"/>
    <w:rsid w:val="006F378E"/>
    <w:rsid w:val="006F4BFA"/>
    <w:rsid w:val="00700F24"/>
    <w:rsid w:val="00701C73"/>
    <w:rsid w:val="00701D40"/>
    <w:rsid w:val="00701E3C"/>
    <w:rsid w:val="00703472"/>
    <w:rsid w:val="00704009"/>
    <w:rsid w:val="007043EA"/>
    <w:rsid w:val="00706C2E"/>
    <w:rsid w:val="00710377"/>
    <w:rsid w:val="0071049D"/>
    <w:rsid w:val="007138B3"/>
    <w:rsid w:val="00714299"/>
    <w:rsid w:val="0071575A"/>
    <w:rsid w:val="007173D9"/>
    <w:rsid w:val="00717522"/>
    <w:rsid w:val="007179C3"/>
    <w:rsid w:val="007217CA"/>
    <w:rsid w:val="00727911"/>
    <w:rsid w:val="00730AE4"/>
    <w:rsid w:val="00731422"/>
    <w:rsid w:val="007332CF"/>
    <w:rsid w:val="00734090"/>
    <w:rsid w:val="00737981"/>
    <w:rsid w:val="00742949"/>
    <w:rsid w:val="00742EF8"/>
    <w:rsid w:val="00743C5D"/>
    <w:rsid w:val="00744D70"/>
    <w:rsid w:val="00745C42"/>
    <w:rsid w:val="00754724"/>
    <w:rsid w:val="007547C4"/>
    <w:rsid w:val="00754879"/>
    <w:rsid w:val="00755F63"/>
    <w:rsid w:val="007561E2"/>
    <w:rsid w:val="00756AEA"/>
    <w:rsid w:val="00757EF7"/>
    <w:rsid w:val="00760416"/>
    <w:rsid w:val="00762384"/>
    <w:rsid w:val="00762EC1"/>
    <w:rsid w:val="00763790"/>
    <w:rsid w:val="0076585F"/>
    <w:rsid w:val="007660A7"/>
    <w:rsid w:val="007678CF"/>
    <w:rsid w:val="0077200C"/>
    <w:rsid w:val="007731DC"/>
    <w:rsid w:val="00774570"/>
    <w:rsid w:val="00776072"/>
    <w:rsid w:val="00776974"/>
    <w:rsid w:val="0077748E"/>
    <w:rsid w:val="00777B93"/>
    <w:rsid w:val="007816B9"/>
    <w:rsid w:val="00784BE5"/>
    <w:rsid w:val="00786ADE"/>
    <w:rsid w:val="00786DC7"/>
    <w:rsid w:val="007907E6"/>
    <w:rsid w:val="00791A55"/>
    <w:rsid w:val="00791E7B"/>
    <w:rsid w:val="00792C93"/>
    <w:rsid w:val="00793112"/>
    <w:rsid w:val="007941BD"/>
    <w:rsid w:val="00794694"/>
    <w:rsid w:val="00794A62"/>
    <w:rsid w:val="00794C1E"/>
    <w:rsid w:val="00796AC8"/>
    <w:rsid w:val="007A0E45"/>
    <w:rsid w:val="007A2F9D"/>
    <w:rsid w:val="007A74C6"/>
    <w:rsid w:val="007B0334"/>
    <w:rsid w:val="007B03CF"/>
    <w:rsid w:val="007B1268"/>
    <w:rsid w:val="007B13F9"/>
    <w:rsid w:val="007B1F5B"/>
    <w:rsid w:val="007B3CA8"/>
    <w:rsid w:val="007B4291"/>
    <w:rsid w:val="007B673A"/>
    <w:rsid w:val="007B7206"/>
    <w:rsid w:val="007B7F33"/>
    <w:rsid w:val="007C0024"/>
    <w:rsid w:val="007C3E01"/>
    <w:rsid w:val="007C473C"/>
    <w:rsid w:val="007C5645"/>
    <w:rsid w:val="007C5C07"/>
    <w:rsid w:val="007C7D93"/>
    <w:rsid w:val="007D0D7B"/>
    <w:rsid w:val="007D1170"/>
    <w:rsid w:val="007D1464"/>
    <w:rsid w:val="007D2FFC"/>
    <w:rsid w:val="007E157D"/>
    <w:rsid w:val="007E24D0"/>
    <w:rsid w:val="007E2D0E"/>
    <w:rsid w:val="007E442E"/>
    <w:rsid w:val="007E69CF"/>
    <w:rsid w:val="007F2C69"/>
    <w:rsid w:val="007F3002"/>
    <w:rsid w:val="007F4478"/>
    <w:rsid w:val="007F4577"/>
    <w:rsid w:val="007F71CA"/>
    <w:rsid w:val="007F72BF"/>
    <w:rsid w:val="008000D6"/>
    <w:rsid w:val="008012CD"/>
    <w:rsid w:val="00801A65"/>
    <w:rsid w:val="00802754"/>
    <w:rsid w:val="008037F3"/>
    <w:rsid w:val="008049A9"/>
    <w:rsid w:val="00805588"/>
    <w:rsid w:val="008063E9"/>
    <w:rsid w:val="00806605"/>
    <w:rsid w:val="008074F6"/>
    <w:rsid w:val="00812FAA"/>
    <w:rsid w:val="00813068"/>
    <w:rsid w:val="00816F09"/>
    <w:rsid w:val="008218CB"/>
    <w:rsid w:val="0082357A"/>
    <w:rsid w:val="00823B28"/>
    <w:rsid w:val="008248D4"/>
    <w:rsid w:val="00825876"/>
    <w:rsid w:val="00825F54"/>
    <w:rsid w:val="00826B9A"/>
    <w:rsid w:val="0082778D"/>
    <w:rsid w:val="008313B6"/>
    <w:rsid w:val="00831945"/>
    <w:rsid w:val="00832566"/>
    <w:rsid w:val="0083288F"/>
    <w:rsid w:val="00833018"/>
    <w:rsid w:val="0083637D"/>
    <w:rsid w:val="008404EA"/>
    <w:rsid w:val="00840BCE"/>
    <w:rsid w:val="008423B2"/>
    <w:rsid w:val="00844C51"/>
    <w:rsid w:val="00844EED"/>
    <w:rsid w:val="00846FE3"/>
    <w:rsid w:val="00851F99"/>
    <w:rsid w:val="008548EA"/>
    <w:rsid w:val="0085681B"/>
    <w:rsid w:val="00857512"/>
    <w:rsid w:val="008603E4"/>
    <w:rsid w:val="00862277"/>
    <w:rsid w:val="00863043"/>
    <w:rsid w:val="00863ECB"/>
    <w:rsid w:val="008646D1"/>
    <w:rsid w:val="00864C6E"/>
    <w:rsid w:val="00865300"/>
    <w:rsid w:val="00865F15"/>
    <w:rsid w:val="00865F63"/>
    <w:rsid w:val="008678EC"/>
    <w:rsid w:val="00871471"/>
    <w:rsid w:val="00872E59"/>
    <w:rsid w:val="00873189"/>
    <w:rsid w:val="00874266"/>
    <w:rsid w:val="00874ADD"/>
    <w:rsid w:val="00882AC0"/>
    <w:rsid w:val="00882ACE"/>
    <w:rsid w:val="00883FD7"/>
    <w:rsid w:val="00890681"/>
    <w:rsid w:val="008938C7"/>
    <w:rsid w:val="00894003"/>
    <w:rsid w:val="00894BC5"/>
    <w:rsid w:val="008970BF"/>
    <w:rsid w:val="008A0B92"/>
    <w:rsid w:val="008A18AE"/>
    <w:rsid w:val="008A1D84"/>
    <w:rsid w:val="008A2B10"/>
    <w:rsid w:val="008A3FBB"/>
    <w:rsid w:val="008A5552"/>
    <w:rsid w:val="008A7B81"/>
    <w:rsid w:val="008B0031"/>
    <w:rsid w:val="008B09BF"/>
    <w:rsid w:val="008B1C1B"/>
    <w:rsid w:val="008B2646"/>
    <w:rsid w:val="008B4258"/>
    <w:rsid w:val="008B4278"/>
    <w:rsid w:val="008B50C2"/>
    <w:rsid w:val="008B7695"/>
    <w:rsid w:val="008C045E"/>
    <w:rsid w:val="008C1C72"/>
    <w:rsid w:val="008C2287"/>
    <w:rsid w:val="008C4258"/>
    <w:rsid w:val="008C4953"/>
    <w:rsid w:val="008D1451"/>
    <w:rsid w:val="008D26C4"/>
    <w:rsid w:val="008D32F5"/>
    <w:rsid w:val="008D4B12"/>
    <w:rsid w:val="008D4D6D"/>
    <w:rsid w:val="008D530F"/>
    <w:rsid w:val="008D6C8E"/>
    <w:rsid w:val="008D7FFD"/>
    <w:rsid w:val="008E0C26"/>
    <w:rsid w:val="008E4530"/>
    <w:rsid w:val="008E6BB7"/>
    <w:rsid w:val="008E6D41"/>
    <w:rsid w:val="008E7E4D"/>
    <w:rsid w:val="008F1B7B"/>
    <w:rsid w:val="008F1C7D"/>
    <w:rsid w:val="008F205D"/>
    <w:rsid w:val="008F2F34"/>
    <w:rsid w:val="008F59F0"/>
    <w:rsid w:val="008F5F52"/>
    <w:rsid w:val="008F7319"/>
    <w:rsid w:val="008F7ADD"/>
    <w:rsid w:val="00900634"/>
    <w:rsid w:val="0090150B"/>
    <w:rsid w:val="0090169E"/>
    <w:rsid w:val="00902106"/>
    <w:rsid w:val="00904733"/>
    <w:rsid w:val="00904C9C"/>
    <w:rsid w:val="00907542"/>
    <w:rsid w:val="009101B3"/>
    <w:rsid w:val="0091067F"/>
    <w:rsid w:val="00913527"/>
    <w:rsid w:val="0091397D"/>
    <w:rsid w:val="009148FD"/>
    <w:rsid w:val="00914B54"/>
    <w:rsid w:val="00917B47"/>
    <w:rsid w:val="00920223"/>
    <w:rsid w:val="00921E61"/>
    <w:rsid w:val="00923166"/>
    <w:rsid w:val="00924E82"/>
    <w:rsid w:val="009274AA"/>
    <w:rsid w:val="00931018"/>
    <w:rsid w:val="009323FB"/>
    <w:rsid w:val="00932442"/>
    <w:rsid w:val="0093334C"/>
    <w:rsid w:val="0093513B"/>
    <w:rsid w:val="00935BDB"/>
    <w:rsid w:val="00937214"/>
    <w:rsid w:val="009400A5"/>
    <w:rsid w:val="00940217"/>
    <w:rsid w:val="009407B3"/>
    <w:rsid w:val="00940FBC"/>
    <w:rsid w:val="009447BE"/>
    <w:rsid w:val="00945280"/>
    <w:rsid w:val="00946211"/>
    <w:rsid w:val="00947401"/>
    <w:rsid w:val="00950807"/>
    <w:rsid w:val="00950A15"/>
    <w:rsid w:val="00951308"/>
    <w:rsid w:val="0095668E"/>
    <w:rsid w:val="0095797D"/>
    <w:rsid w:val="00960054"/>
    <w:rsid w:val="00960115"/>
    <w:rsid w:val="00960255"/>
    <w:rsid w:val="00961F2A"/>
    <w:rsid w:val="009622DC"/>
    <w:rsid w:val="00964D12"/>
    <w:rsid w:val="00964F9A"/>
    <w:rsid w:val="00965D42"/>
    <w:rsid w:val="00972A5C"/>
    <w:rsid w:val="00972E5C"/>
    <w:rsid w:val="00972F67"/>
    <w:rsid w:val="009733B8"/>
    <w:rsid w:val="00973463"/>
    <w:rsid w:val="009737B0"/>
    <w:rsid w:val="00974826"/>
    <w:rsid w:val="0097639B"/>
    <w:rsid w:val="00977F38"/>
    <w:rsid w:val="00983996"/>
    <w:rsid w:val="00984669"/>
    <w:rsid w:val="00984996"/>
    <w:rsid w:val="0098628B"/>
    <w:rsid w:val="00986375"/>
    <w:rsid w:val="00986BB5"/>
    <w:rsid w:val="00986F67"/>
    <w:rsid w:val="00990A4F"/>
    <w:rsid w:val="009920D8"/>
    <w:rsid w:val="00992581"/>
    <w:rsid w:val="00992D48"/>
    <w:rsid w:val="00994D44"/>
    <w:rsid w:val="009950F7"/>
    <w:rsid w:val="0099760E"/>
    <w:rsid w:val="009A1325"/>
    <w:rsid w:val="009A2179"/>
    <w:rsid w:val="009A22C2"/>
    <w:rsid w:val="009A47DA"/>
    <w:rsid w:val="009A5477"/>
    <w:rsid w:val="009A6D8C"/>
    <w:rsid w:val="009A6FF0"/>
    <w:rsid w:val="009A7E3F"/>
    <w:rsid w:val="009A7FBD"/>
    <w:rsid w:val="009B3138"/>
    <w:rsid w:val="009B485B"/>
    <w:rsid w:val="009B618B"/>
    <w:rsid w:val="009B74A2"/>
    <w:rsid w:val="009C1581"/>
    <w:rsid w:val="009C1C00"/>
    <w:rsid w:val="009C1D5F"/>
    <w:rsid w:val="009C21A1"/>
    <w:rsid w:val="009C49D8"/>
    <w:rsid w:val="009C4B0C"/>
    <w:rsid w:val="009C6633"/>
    <w:rsid w:val="009C73A3"/>
    <w:rsid w:val="009C775C"/>
    <w:rsid w:val="009C77C2"/>
    <w:rsid w:val="009D146B"/>
    <w:rsid w:val="009D199C"/>
    <w:rsid w:val="009D27DB"/>
    <w:rsid w:val="009D2FCC"/>
    <w:rsid w:val="009D31E2"/>
    <w:rsid w:val="009D46E1"/>
    <w:rsid w:val="009D6038"/>
    <w:rsid w:val="009D70F7"/>
    <w:rsid w:val="009D7485"/>
    <w:rsid w:val="009D7988"/>
    <w:rsid w:val="009E1891"/>
    <w:rsid w:val="009E2768"/>
    <w:rsid w:val="009E314E"/>
    <w:rsid w:val="009E6141"/>
    <w:rsid w:val="009E6AC6"/>
    <w:rsid w:val="009F0866"/>
    <w:rsid w:val="009F1F01"/>
    <w:rsid w:val="009F5863"/>
    <w:rsid w:val="009F7464"/>
    <w:rsid w:val="00A00BEA"/>
    <w:rsid w:val="00A02300"/>
    <w:rsid w:val="00A033A1"/>
    <w:rsid w:val="00A053CB"/>
    <w:rsid w:val="00A05801"/>
    <w:rsid w:val="00A0722D"/>
    <w:rsid w:val="00A07C94"/>
    <w:rsid w:val="00A109A7"/>
    <w:rsid w:val="00A15833"/>
    <w:rsid w:val="00A17CAD"/>
    <w:rsid w:val="00A209C8"/>
    <w:rsid w:val="00A24324"/>
    <w:rsid w:val="00A26746"/>
    <w:rsid w:val="00A277D9"/>
    <w:rsid w:val="00A27BA3"/>
    <w:rsid w:val="00A27F3D"/>
    <w:rsid w:val="00A30C47"/>
    <w:rsid w:val="00A33D09"/>
    <w:rsid w:val="00A352BE"/>
    <w:rsid w:val="00A36D84"/>
    <w:rsid w:val="00A36EDF"/>
    <w:rsid w:val="00A37A1E"/>
    <w:rsid w:val="00A37C04"/>
    <w:rsid w:val="00A4384D"/>
    <w:rsid w:val="00A46753"/>
    <w:rsid w:val="00A46B35"/>
    <w:rsid w:val="00A46F0F"/>
    <w:rsid w:val="00A508B3"/>
    <w:rsid w:val="00A5591D"/>
    <w:rsid w:val="00A56115"/>
    <w:rsid w:val="00A57C94"/>
    <w:rsid w:val="00A61AA6"/>
    <w:rsid w:val="00A70FD0"/>
    <w:rsid w:val="00A711F9"/>
    <w:rsid w:val="00A757B5"/>
    <w:rsid w:val="00A80082"/>
    <w:rsid w:val="00A80B05"/>
    <w:rsid w:val="00A82817"/>
    <w:rsid w:val="00A838F0"/>
    <w:rsid w:val="00A86CF0"/>
    <w:rsid w:val="00A87D68"/>
    <w:rsid w:val="00A904D8"/>
    <w:rsid w:val="00A91F36"/>
    <w:rsid w:val="00A91FEF"/>
    <w:rsid w:val="00A92CE7"/>
    <w:rsid w:val="00A942B3"/>
    <w:rsid w:val="00A94BB3"/>
    <w:rsid w:val="00A94DDE"/>
    <w:rsid w:val="00AA11C7"/>
    <w:rsid w:val="00AA3C50"/>
    <w:rsid w:val="00AA540B"/>
    <w:rsid w:val="00AA5DEC"/>
    <w:rsid w:val="00AA626A"/>
    <w:rsid w:val="00AA6C10"/>
    <w:rsid w:val="00AB0712"/>
    <w:rsid w:val="00AB0A11"/>
    <w:rsid w:val="00AB17D9"/>
    <w:rsid w:val="00AB1F5E"/>
    <w:rsid w:val="00AB2E1F"/>
    <w:rsid w:val="00AB358E"/>
    <w:rsid w:val="00AB443A"/>
    <w:rsid w:val="00AB58BB"/>
    <w:rsid w:val="00AB6C57"/>
    <w:rsid w:val="00AC1D18"/>
    <w:rsid w:val="00AC30F9"/>
    <w:rsid w:val="00AC33D6"/>
    <w:rsid w:val="00AC4188"/>
    <w:rsid w:val="00AC524F"/>
    <w:rsid w:val="00AC5E13"/>
    <w:rsid w:val="00AC6083"/>
    <w:rsid w:val="00AC7164"/>
    <w:rsid w:val="00AD141B"/>
    <w:rsid w:val="00AD28B2"/>
    <w:rsid w:val="00AD450B"/>
    <w:rsid w:val="00AD5BF6"/>
    <w:rsid w:val="00AD605B"/>
    <w:rsid w:val="00AE0669"/>
    <w:rsid w:val="00AE5620"/>
    <w:rsid w:val="00AE5EF5"/>
    <w:rsid w:val="00AF17B9"/>
    <w:rsid w:val="00AF2869"/>
    <w:rsid w:val="00AF31DC"/>
    <w:rsid w:val="00AF3A69"/>
    <w:rsid w:val="00AF420D"/>
    <w:rsid w:val="00B0150E"/>
    <w:rsid w:val="00B019DF"/>
    <w:rsid w:val="00B04DD3"/>
    <w:rsid w:val="00B05189"/>
    <w:rsid w:val="00B0535E"/>
    <w:rsid w:val="00B05B94"/>
    <w:rsid w:val="00B05CED"/>
    <w:rsid w:val="00B07127"/>
    <w:rsid w:val="00B10DBA"/>
    <w:rsid w:val="00B11514"/>
    <w:rsid w:val="00B17357"/>
    <w:rsid w:val="00B20A68"/>
    <w:rsid w:val="00B21666"/>
    <w:rsid w:val="00B21910"/>
    <w:rsid w:val="00B22797"/>
    <w:rsid w:val="00B22D11"/>
    <w:rsid w:val="00B23A9B"/>
    <w:rsid w:val="00B25068"/>
    <w:rsid w:val="00B25D80"/>
    <w:rsid w:val="00B26BF5"/>
    <w:rsid w:val="00B270B0"/>
    <w:rsid w:val="00B270BB"/>
    <w:rsid w:val="00B279AE"/>
    <w:rsid w:val="00B30C06"/>
    <w:rsid w:val="00B33EDC"/>
    <w:rsid w:val="00B35C93"/>
    <w:rsid w:val="00B36B2A"/>
    <w:rsid w:val="00B36E83"/>
    <w:rsid w:val="00B41775"/>
    <w:rsid w:val="00B437FF"/>
    <w:rsid w:val="00B43822"/>
    <w:rsid w:val="00B43944"/>
    <w:rsid w:val="00B439C7"/>
    <w:rsid w:val="00B45162"/>
    <w:rsid w:val="00B4637A"/>
    <w:rsid w:val="00B463CB"/>
    <w:rsid w:val="00B4654C"/>
    <w:rsid w:val="00B505BB"/>
    <w:rsid w:val="00B51558"/>
    <w:rsid w:val="00B55CE5"/>
    <w:rsid w:val="00B564BD"/>
    <w:rsid w:val="00B56EC4"/>
    <w:rsid w:val="00B60E0E"/>
    <w:rsid w:val="00B6125F"/>
    <w:rsid w:val="00B619AC"/>
    <w:rsid w:val="00B63C65"/>
    <w:rsid w:val="00B64AA5"/>
    <w:rsid w:val="00B65976"/>
    <w:rsid w:val="00B67F4A"/>
    <w:rsid w:val="00B71BD3"/>
    <w:rsid w:val="00B72F92"/>
    <w:rsid w:val="00B73EBD"/>
    <w:rsid w:val="00B747FB"/>
    <w:rsid w:val="00B7572C"/>
    <w:rsid w:val="00B7642A"/>
    <w:rsid w:val="00B82DA4"/>
    <w:rsid w:val="00B8372D"/>
    <w:rsid w:val="00B83D40"/>
    <w:rsid w:val="00B84EDD"/>
    <w:rsid w:val="00B85FF5"/>
    <w:rsid w:val="00B90E46"/>
    <w:rsid w:val="00B91430"/>
    <w:rsid w:val="00B91F0B"/>
    <w:rsid w:val="00B92F4C"/>
    <w:rsid w:val="00B9458F"/>
    <w:rsid w:val="00BA0381"/>
    <w:rsid w:val="00BA2A8F"/>
    <w:rsid w:val="00BA2E00"/>
    <w:rsid w:val="00BA4638"/>
    <w:rsid w:val="00BA535C"/>
    <w:rsid w:val="00BB07EC"/>
    <w:rsid w:val="00BB2532"/>
    <w:rsid w:val="00BB2E12"/>
    <w:rsid w:val="00BB3ED4"/>
    <w:rsid w:val="00BB406B"/>
    <w:rsid w:val="00BB7D65"/>
    <w:rsid w:val="00BC1DBE"/>
    <w:rsid w:val="00BC461A"/>
    <w:rsid w:val="00BC4B04"/>
    <w:rsid w:val="00BC69AA"/>
    <w:rsid w:val="00BC6AE5"/>
    <w:rsid w:val="00BD23AA"/>
    <w:rsid w:val="00BD2544"/>
    <w:rsid w:val="00BD2A5F"/>
    <w:rsid w:val="00BD4D24"/>
    <w:rsid w:val="00BD6D6D"/>
    <w:rsid w:val="00BD71DE"/>
    <w:rsid w:val="00BE3ED0"/>
    <w:rsid w:val="00BE5DE5"/>
    <w:rsid w:val="00BF0127"/>
    <w:rsid w:val="00BF3073"/>
    <w:rsid w:val="00BF3340"/>
    <w:rsid w:val="00BF3DA9"/>
    <w:rsid w:val="00BF3F7E"/>
    <w:rsid w:val="00BF4291"/>
    <w:rsid w:val="00BF518B"/>
    <w:rsid w:val="00C0061F"/>
    <w:rsid w:val="00C024C8"/>
    <w:rsid w:val="00C038FC"/>
    <w:rsid w:val="00C05A00"/>
    <w:rsid w:val="00C05EBF"/>
    <w:rsid w:val="00C05F50"/>
    <w:rsid w:val="00C0669C"/>
    <w:rsid w:val="00C0752F"/>
    <w:rsid w:val="00C07AB6"/>
    <w:rsid w:val="00C12646"/>
    <w:rsid w:val="00C14760"/>
    <w:rsid w:val="00C1604E"/>
    <w:rsid w:val="00C1727D"/>
    <w:rsid w:val="00C2598C"/>
    <w:rsid w:val="00C31255"/>
    <w:rsid w:val="00C3420E"/>
    <w:rsid w:val="00C345E3"/>
    <w:rsid w:val="00C346D3"/>
    <w:rsid w:val="00C41522"/>
    <w:rsid w:val="00C41896"/>
    <w:rsid w:val="00C41FEE"/>
    <w:rsid w:val="00C42359"/>
    <w:rsid w:val="00C434A0"/>
    <w:rsid w:val="00C45FE4"/>
    <w:rsid w:val="00C463BC"/>
    <w:rsid w:val="00C54CA3"/>
    <w:rsid w:val="00C55E05"/>
    <w:rsid w:val="00C55E1C"/>
    <w:rsid w:val="00C56181"/>
    <w:rsid w:val="00C5637B"/>
    <w:rsid w:val="00C56D3E"/>
    <w:rsid w:val="00C57B28"/>
    <w:rsid w:val="00C62F2F"/>
    <w:rsid w:val="00C636F7"/>
    <w:rsid w:val="00C65E14"/>
    <w:rsid w:val="00C66373"/>
    <w:rsid w:val="00C7069D"/>
    <w:rsid w:val="00C70770"/>
    <w:rsid w:val="00C70E22"/>
    <w:rsid w:val="00C73097"/>
    <w:rsid w:val="00C741E2"/>
    <w:rsid w:val="00C74FFB"/>
    <w:rsid w:val="00C753EA"/>
    <w:rsid w:val="00C76552"/>
    <w:rsid w:val="00C7764E"/>
    <w:rsid w:val="00C816DF"/>
    <w:rsid w:val="00C81925"/>
    <w:rsid w:val="00C82355"/>
    <w:rsid w:val="00C82B23"/>
    <w:rsid w:val="00C84EDE"/>
    <w:rsid w:val="00C85E49"/>
    <w:rsid w:val="00C86F41"/>
    <w:rsid w:val="00C91354"/>
    <w:rsid w:val="00C91A0D"/>
    <w:rsid w:val="00C94B64"/>
    <w:rsid w:val="00C96C75"/>
    <w:rsid w:val="00CA552D"/>
    <w:rsid w:val="00CA5538"/>
    <w:rsid w:val="00CA63DA"/>
    <w:rsid w:val="00CA7297"/>
    <w:rsid w:val="00CB096F"/>
    <w:rsid w:val="00CB0C23"/>
    <w:rsid w:val="00CB237C"/>
    <w:rsid w:val="00CB2D92"/>
    <w:rsid w:val="00CB47AE"/>
    <w:rsid w:val="00CB4BB5"/>
    <w:rsid w:val="00CB532F"/>
    <w:rsid w:val="00CB652C"/>
    <w:rsid w:val="00CB7344"/>
    <w:rsid w:val="00CC090F"/>
    <w:rsid w:val="00CC161C"/>
    <w:rsid w:val="00CC1B4E"/>
    <w:rsid w:val="00CC2D14"/>
    <w:rsid w:val="00CC4BED"/>
    <w:rsid w:val="00CC5272"/>
    <w:rsid w:val="00CC59F9"/>
    <w:rsid w:val="00CC6F63"/>
    <w:rsid w:val="00CC7C53"/>
    <w:rsid w:val="00CD0128"/>
    <w:rsid w:val="00CD4039"/>
    <w:rsid w:val="00CD6BD9"/>
    <w:rsid w:val="00CD6DBC"/>
    <w:rsid w:val="00CD7221"/>
    <w:rsid w:val="00CE11C0"/>
    <w:rsid w:val="00CE54DC"/>
    <w:rsid w:val="00CE7FCE"/>
    <w:rsid w:val="00CF202C"/>
    <w:rsid w:val="00CF286B"/>
    <w:rsid w:val="00CF4308"/>
    <w:rsid w:val="00CF73A6"/>
    <w:rsid w:val="00D00DE7"/>
    <w:rsid w:val="00D02103"/>
    <w:rsid w:val="00D05D09"/>
    <w:rsid w:val="00D10E64"/>
    <w:rsid w:val="00D14611"/>
    <w:rsid w:val="00D16888"/>
    <w:rsid w:val="00D17687"/>
    <w:rsid w:val="00D178E5"/>
    <w:rsid w:val="00D17B3F"/>
    <w:rsid w:val="00D2168E"/>
    <w:rsid w:val="00D270AC"/>
    <w:rsid w:val="00D27E25"/>
    <w:rsid w:val="00D30A4D"/>
    <w:rsid w:val="00D32415"/>
    <w:rsid w:val="00D33542"/>
    <w:rsid w:val="00D34380"/>
    <w:rsid w:val="00D350AB"/>
    <w:rsid w:val="00D355E3"/>
    <w:rsid w:val="00D3727F"/>
    <w:rsid w:val="00D417B0"/>
    <w:rsid w:val="00D43382"/>
    <w:rsid w:val="00D44F73"/>
    <w:rsid w:val="00D45099"/>
    <w:rsid w:val="00D47D9E"/>
    <w:rsid w:val="00D52B56"/>
    <w:rsid w:val="00D548A8"/>
    <w:rsid w:val="00D60E5E"/>
    <w:rsid w:val="00D61109"/>
    <w:rsid w:val="00D6127E"/>
    <w:rsid w:val="00D6167E"/>
    <w:rsid w:val="00D61A21"/>
    <w:rsid w:val="00D61E08"/>
    <w:rsid w:val="00D620B0"/>
    <w:rsid w:val="00D653B1"/>
    <w:rsid w:val="00D65593"/>
    <w:rsid w:val="00D65BBC"/>
    <w:rsid w:val="00D674CC"/>
    <w:rsid w:val="00D67913"/>
    <w:rsid w:val="00D72A97"/>
    <w:rsid w:val="00D74544"/>
    <w:rsid w:val="00D749B9"/>
    <w:rsid w:val="00D76538"/>
    <w:rsid w:val="00D778C6"/>
    <w:rsid w:val="00D77DC6"/>
    <w:rsid w:val="00D801DF"/>
    <w:rsid w:val="00D80E21"/>
    <w:rsid w:val="00D81F1D"/>
    <w:rsid w:val="00D8232A"/>
    <w:rsid w:val="00D84990"/>
    <w:rsid w:val="00D84C10"/>
    <w:rsid w:val="00D9079E"/>
    <w:rsid w:val="00D908AE"/>
    <w:rsid w:val="00D91372"/>
    <w:rsid w:val="00D917C9"/>
    <w:rsid w:val="00D917F1"/>
    <w:rsid w:val="00D93401"/>
    <w:rsid w:val="00D93C70"/>
    <w:rsid w:val="00D94B13"/>
    <w:rsid w:val="00D95374"/>
    <w:rsid w:val="00D95892"/>
    <w:rsid w:val="00D96743"/>
    <w:rsid w:val="00D97261"/>
    <w:rsid w:val="00DA2AFB"/>
    <w:rsid w:val="00DA3104"/>
    <w:rsid w:val="00DA3BA4"/>
    <w:rsid w:val="00DA62DF"/>
    <w:rsid w:val="00DB03C7"/>
    <w:rsid w:val="00DB0582"/>
    <w:rsid w:val="00DB2CD6"/>
    <w:rsid w:val="00DB4CDF"/>
    <w:rsid w:val="00DB632E"/>
    <w:rsid w:val="00DC3437"/>
    <w:rsid w:val="00DC42F9"/>
    <w:rsid w:val="00DC7ABB"/>
    <w:rsid w:val="00DC7CA1"/>
    <w:rsid w:val="00DD23E9"/>
    <w:rsid w:val="00DD71BF"/>
    <w:rsid w:val="00DE002A"/>
    <w:rsid w:val="00DE05A2"/>
    <w:rsid w:val="00DE22B0"/>
    <w:rsid w:val="00DE27B5"/>
    <w:rsid w:val="00DE3426"/>
    <w:rsid w:val="00DE4622"/>
    <w:rsid w:val="00DE52C6"/>
    <w:rsid w:val="00DE5DBD"/>
    <w:rsid w:val="00DF0529"/>
    <w:rsid w:val="00DF24A0"/>
    <w:rsid w:val="00E013B2"/>
    <w:rsid w:val="00E037DE"/>
    <w:rsid w:val="00E042F5"/>
    <w:rsid w:val="00E075B5"/>
    <w:rsid w:val="00E07B03"/>
    <w:rsid w:val="00E10088"/>
    <w:rsid w:val="00E1171C"/>
    <w:rsid w:val="00E11F0E"/>
    <w:rsid w:val="00E13004"/>
    <w:rsid w:val="00E13109"/>
    <w:rsid w:val="00E14637"/>
    <w:rsid w:val="00E164E4"/>
    <w:rsid w:val="00E1671C"/>
    <w:rsid w:val="00E167D3"/>
    <w:rsid w:val="00E178E9"/>
    <w:rsid w:val="00E22950"/>
    <w:rsid w:val="00E230FC"/>
    <w:rsid w:val="00E23376"/>
    <w:rsid w:val="00E25BF0"/>
    <w:rsid w:val="00E270EA"/>
    <w:rsid w:val="00E30618"/>
    <w:rsid w:val="00E316C2"/>
    <w:rsid w:val="00E31A5C"/>
    <w:rsid w:val="00E32D08"/>
    <w:rsid w:val="00E330BD"/>
    <w:rsid w:val="00E35C99"/>
    <w:rsid w:val="00E40968"/>
    <w:rsid w:val="00E4098B"/>
    <w:rsid w:val="00E435FE"/>
    <w:rsid w:val="00E447EA"/>
    <w:rsid w:val="00E530A7"/>
    <w:rsid w:val="00E538D1"/>
    <w:rsid w:val="00E57528"/>
    <w:rsid w:val="00E61D1B"/>
    <w:rsid w:val="00E62258"/>
    <w:rsid w:val="00E63ED4"/>
    <w:rsid w:val="00E65BF9"/>
    <w:rsid w:val="00E67018"/>
    <w:rsid w:val="00E671A5"/>
    <w:rsid w:val="00E7258C"/>
    <w:rsid w:val="00E72CA3"/>
    <w:rsid w:val="00E7402B"/>
    <w:rsid w:val="00E77512"/>
    <w:rsid w:val="00E8080A"/>
    <w:rsid w:val="00E81049"/>
    <w:rsid w:val="00E81532"/>
    <w:rsid w:val="00E82633"/>
    <w:rsid w:val="00E840DF"/>
    <w:rsid w:val="00E84F69"/>
    <w:rsid w:val="00E90B57"/>
    <w:rsid w:val="00E90D47"/>
    <w:rsid w:val="00E91FC8"/>
    <w:rsid w:val="00E96FA6"/>
    <w:rsid w:val="00E979DC"/>
    <w:rsid w:val="00E97DC2"/>
    <w:rsid w:val="00EA0041"/>
    <w:rsid w:val="00EA456B"/>
    <w:rsid w:val="00EA4A43"/>
    <w:rsid w:val="00EA5F25"/>
    <w:rsid w:val="00EA67EC"/>
    <w:rsid w:val="00EA7080"/>
    <w:rsid w:val="00EA7C0D"/>
    <w:rsid w:val="00EB1C5F"/>
    <w:rsid w:val="00EB742F"/>
    <w:rsid w:val="00EB7CFE"/>
    <w:rsid w:val="00EB7FC0"/>
    <w:rsid w:val="00EC07E4"/>
    <w:rsid w:val="00EC0F68"/>
    <w:rsid w:val="00EC532A"/>
    <w:rsid w:val="00EC55AE"/>
    <w:rsid w:val="00EC5B0A"/>
    <w:rsid w:val="00EC6EB4"/>
    <w:rsid w:val="00ED0183"/>
    <w:rsid w:val="00ED0B90"/>
    <w:rsid w:val="00ED0C1F"/>
    <w:rsid w:val="00ED1854"/>
    <w:rsid w:val="00ED1A58"/>
    <w:rsid w:val="00ED217C"/>
    <w:rsid w:val="00ED45B1"/>
    <w:rsid w:val="00ED506B"/>
    <w:rsid w:val="00EE3A30"/>
    <w:rsid w:val="00EE475C"/>
    <w:rsid w:val="00EE5583"/>
    <w:rsid w:val="00EE7B8C"/>
    <w:rsid w:val="00EF03BE"/>
    <w:rsid w:val="00EF101E"/>
    <w:rsid w:val="00EF1521"/>
    <w:rsid w:val="00EF2928"/>
    <w:rsid w:val="00EF39DF"/>
    <w:rsid w:val="00EF3BB7"/>
    <w:rsid w:val="00EF4110"/>
    <w:rsid w:val="00EF41D0"/>
    <w:rsid w:val="00EF4A8C"/>
    <w:rsid w:val="00EF5E35"/>
    <w:rsid w:val="00EF60A1"/>
    <w:rsid w:val="00EF65A5"/>
    <w:rsid w:val="00EF6C7B"/>
    <w:rsid w:val="00EF6CE1"/>
    <w:rsid w:val="00EF6F9A"/>
    <w:rsid w:val="00F02A05"/>
    <w:rsid w:val="00F037A7"/>
    <w:rsid w:val="00F04371"/>
    <w:rsid w:val="00F04E08"/>
    <w:rsid w:val="00F0627B"/>
    <w:rsid w:val="00F0740C"/>
    <w:rsid w:val="00F079B5"/>
    <w:rsid w:val="00F135DB"/>
    <w:rsid w:val="00F156F6"/>
    <w:rsid w:val="00F16302"/>
    <w:rsid w:val="00F17A95"/>
    <w:rsid w:val="00F2089F"/>
    <w:rsid w:val="00F214AA"/>
    <w:rsid w:val="00F22A85"/>
    <w:rsid w:val="00F23C23"/>
    <w:rsid w:val="00F24B5A"/>
    <w:rsid w:val="00F26306"/>
    <w:rsid w:val="00F267E2"/>
    <w:rsid w:val="00F2784F"/>
    <w:rsid w:val="00F3225C"/>
    <w:rsid w:val="00F33557"/>
    <w:rsid w:val="00F3357D"/>
    <w:rsid w:val="00F34D61"/>
    <w:rsid w:val="00F352B0"/>
    <w:rsid w:val="00F35A18"/>
    <w:rsid w:val="00F364F0"/>
    <w:rsid w:val="00F37EB0"/>
    <w:rsid w:val="00F436B9"/>
    <w:rsid w:val="00F4392C"/>
    <w:rsid w:val="00F43DAA"/>
    <w:rsid w:val="00F465FA"/>
    <w:rsid w:val="00F46601"/>
    <w:rsid w:val="00F47B74"/>
    <w:rsid w:val="00F51CF5"/>
    <w:rsid w:val="00F52D98"/>
    <w:rsid w:val="00F52FBD"/>
    <w:rsid w:val="00F54D8E"/>
    <w:rsid w:val="00F568A5"/>
    <w:rsid w:val="00F57031"/>
    <w:rsid w:val="00F60DE1"/>
    <w:rsid w:val="00F6119F"/>
    <w:rsid w:val="00F61CC7"/>
    <w:rsid w:val="00F61D4F"/>
    <w:rsid w:val="00F633A2"/>
    <w:rsid w:val="00F63628"/>
    <w:rsid w:val="00F63F9D"/>
    <w:rsid w:val="00F64D06"/>
    <w:rsid w:val="00F6644C"/>
    <w:rsid w:val="00F66523"/>
    <w:rsid w:val="00F70797"/>
    <w:rsid w:val="00F70AAB"/>
    <w:rsid w:val="00F7123D"/>
    <w:rsid w:val="00F715D8"/>
    <w:rsid w:val="00F73C02"/>
    <w:rsid w:val="00F74267"/>
    <w:rsid w:val="00F74E69"/>
    <w:rsid w:val="00F76295"/>
    <w:rsid w:val="00F76D3B"/>
    <w:rsid w:val="00F77FE0"/>
    <w:rsid w:val="00F802E2"/>
    <w:rsid w:val="00F84668"/>
    <w:rsid w:val="00F84CD9"/>
    <w:rsid w:val="00F86DF3"/>
    <w:rsid w:val="00F876EF"/>
    <w:rsid w:val="00F90BCA"/>
    <w:rsid w:val="00F90CC3"/>
    <w:rsid w:val="00F93150"/>
    <w:rsid w:val="00F97462"/>
    <w:rsid w:val="00FA147F"/>
    <w:rsid w:val="00FA2773"/>
    <w:rsid w:val="00FA303B"/>
    <w:rsid w:val="00FA436B"/>
    <w:rsid w:val="00FA4F12"/>
    <w:rsid w:val="00FA5978"/>
    <w:rsid w:val="00FA6EF4"/>
    <w:rsid w:val="00FA75CF"/>
    <w:rsid w:val="00FB08DB"/>
    <w:rsid w:val="00FB1BE9"/>
    <w:rsid w:val="00FB46B4"/>
    <w:rsid w:val="00FB4705"/>
    <w:rsid w:val="00FB734B"/>
    <w:rsid w:val="00FC2AE7"/>
    <w:rsid w:val="00FC3C03"/>
    <w:rsid w:val="00FC4A75"/>
    <w:rsid w:val="00FC7F48"/>
    <w:rsid w:val="00FD14D5"/>
    <w:rsid w:val="00FD32F0"/>
    <w:rsid w:val="00FD51DE"/>
    <w:rsid w:val="00FE09DE"/>
    <w:rsid w:val="00FE143E"/>
    <w:rsid w:val="00FE1D5F"/>
    <w:rsid w:val="00FE1DA8"/>
    <w:rsid w:val="00FE2D37"/>
    <w:rsid w:val="00FE2FD6"/>
    <w:rsid w:val="00FE3690"/>
    <w:rsid w:val="00FF21F6"/>
    <w:rsid w:val="00FF32A7"/>
    <w:rsid w:val="00FF4A74"/>
    <w:rsid w:val="00FF5088"/>
    <w:rsid w:val="00FF5D79"/>
    <w:rsid w:val="00FF704A"/>
    <w:rsid w:val="00FF77E6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73B8A"/>
  <w15:chartTrackingRefBased/>
  <w15:docId w15:val="{9A503AEB-CCCB-4C62-B1E7-ADBCE24B8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53CB"/>
    <w:pPr>
      <w:tabs>
        <w:tab w:val="left" w:pos="119"/>
        <w:tab w:val="left" w:pos="238"/>
        <w:tab w:val="left" w:pos="357"/>
        <w:tab w:val="left" w:pos="476"/>
        <w:tab w:val="left" w:pos="595"/>
        <w:tab w:val="left" w:pos="714"/>
        <w:tab w:val="left" w:pos="1191"/>
      </w:tabs>
      <w:spacing w:after="0" w:line="269" w:lineRule="auto"/>
    </w:pPr>
    <w:rPr>
      <w:rFonts w:eastAsia="Times New Roman" w:cs="Times New Roman"/>
      <w:sz w:val="20"/>
      <w:szCs w:val="20"/>
      <w:lang w:val="nl-NL"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6C03F7"/>
    <w:pPr>
      <w:keepNext/>
      <w:keepLines/>
      <w:outlineLvl w:val="0"/>
    </w:pPr>
    <w:rPr>
      <w:rFonts w:asciiTheme="majorHAnsi" w:eastAsiaTheme="majorEastAsia" w:hAnsiTheme="majorHAnsi" w:cstheme="majorBidi"/>
      <w:b/>
      <w:color w:val="1E64C8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7E69CF"/>
    <w:pPr>
      <w:framePr w:hSpace="141" w:wrap="around" w:vAnchor="text" w:hAnchor="text" w:y="-249"/>
      <w:outlineLvl w:val="1"/>
    </w:pPr>
    <w:rPr>
      <w:sz w:val="26"/>
    </w:rPr>
  </w:style>
  <w:style w:type="paragraph" w:styleId="Kop3">
    <w:name w:val="heading 3"/>
    <w:basedOn w:val="Standaard"/>
    <w:next w:val="Standaard"/>
    <w:link w:val="Kop3Char"/>
    <w:qFormat/>
    <w:rsid w:val="007E69CF"/>
    <w:pPr>
      <w:keepNext/>
      <w:outlineLvl w:val="2"/>
    </w:pPr>
    <w:rPr>
      <w:rFonts w:ascii="Arial" w:hAnsi="Arial"/>
      <w:b/>
      <w:caps/>
      <w:snapToGrid w:val="0"/>
      <w:lang w:val="nl-BE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845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64A95" w:themeColor="accent1" w:themeShade="BF"/>
    </w:rPr>
  </w:style>
  <w:style w:type="paragraph" w:styleId="Kop5">
    <w:name w:val="heading 5"/>
    <w:basedOn w:val="Standaard"/>
    <w:next w:val="Standaard"/>
    <w:link w:val="Kop5Char"/>
    <w:uiPriority w:val="99"/>
    <w:unhideWhenUsed/>
    <w:qFormat/>
    <w:rsid w:val="009F586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64A95" w:themeColor="accent1" w:themeShade="BF"/>
      <w:szCs w:val="22"/>
      <w:lang w:val="nl-BE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paragraph" w:styleId="Koptekst">
    <w:name w:val="header"/>
    <w:basedOn w:val="Standaard"/>
    <w:link w:val="KoptekstChar"/>
    <w:unhideWhenUsed/>
    <w:rsid w:val="000666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0666E3"/>
  </w:style>
  <w:style w:type="table" w:styleId="Tabelraster">
    <w:name w:val="Table Grid"/>
    <w:basedOn w:val="Standaardtabel"/>
    <w:uiPriority w:val="39"/>
    <w:rsid w:val="0051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ZSidebarTitle">
    <w:name w:val="UZ_Sidebar_Title"/>
    <w:basedOn w:val="Standaard"/>
    <w:link w:val="UZSidebarTitleChar"/>
    <w:qFormat/>
    <w:rsid w:val="006E53A7"/>
    <w:rPr>
      <w:b/>
      <w:caps/>
      <w:sz w:val="12"/>
    </w:rPr>
  </w:style>
  <w:style w:type="paragraph" w:customStyle="1" w:styleId="UZSidebarSubtitle">
    <w:name w:val="UZ_Sidebar_Subtitle"/>
    <w:basedOn w:val="Standaard"/>
    <w:link w:val="UZSidebarSubtitleChar"/>
    <w:qFormat/>
    <w:rsid w:val="006E53A7"/>
    <w:rPr>
      <w:b/>
      <w:sz w:val="12"/>
    </w:rPr>
  </w:style>
  <w:style w:type="character" w:customStyle="1" w:styleId="UZSidebarTitleChar">
    <w:name w:val="UZ_Sidebar_Title Char"/>
    <w:basedOn w:val="Standaardalinea-lettertype"/>
    <w:link w:val="UZSidebarTitle"/>
    <w:rsid w:val="006E53A7"/>
    <w:rPr>
      <w:rFonts w:ascii="Arial" w:hAnsi="Arial"/>
      <w:b/>
      <w:caps/>
      <w:sz w:val="12"/>
    </w:rPr>
  </w:style>
  <w:style w:type="paragraph" w:customStyle="1" w:styleId="UZSidebarBody">
    <w:name w:val="UZ_Sidebar_Body"/>
    <w:basedOn w:val="Standaard"/>
    <w:link w:val="UZSidebarBodyChar"/>
    <w:qFormat/>
    <w:rsid w:val="0049247C"/>
    <w:pPr>
      <w:framePr w:wrap="notBeside" w:vAnchor="text" w:hAnchor="text" w:y="1"/>
      <w:spacing w:line="302" w:lineRule="auto"/>
      <w:contextualSpacing/>
    </w:pPr>
    <w:rPr>
      <w:sz w:val="12"/>
    </w:rPr>
  </w:style>
  <w:style w:type="character" w:customStyle="1" w:styleId="UZSidebarSubtitleChar">
    <w:name w:val="UZ_Sidebar_Subtitle Char"/>
    <w:basedOn w:val="Standaardalinea-lettertype"/>
    <w:link w:val="UZSidebarSubtitle"/>
    <w:rsid w:val="006E53A7"/>
    <w:rPr>
      <w:rFonts w:ascii="Arial" w:hAnsi="Arial"/>
      <w:b/>
      <w:sz w:val="12"/>
    </w:rPr>
  </w:style>
  <w:style w:type="paragraph" w:customStyle="1" w:styleId="UZAdresregelbrievenbusnaam">
    <w:name w:val="UZ_Adresregel_brievenbusnaam"/>
    <w:basedOn w:val="Standaard"/>
    <w:link w:val="UZAdresregelbrievenbusnaamChar"/>
    <w:qFormat/>
    <w:rsid w:val="00730AE4"/>
    <w:pPr>
      <w:spacing w:after="220"/>
    </w:pPr>
    <w:rPr>
      <w:sz w:val="14"/>
      <w:szCs w:val="14"/>
    </w:rPr>
  </w:style>
  <w:style w:type="character" w:customStyle="1" w:styleId="UZSidebarBodyChar">
    <w:name w:val="UZ_Sidebar_Body Char"/>
    <w:basedOn w:val="Standaardalinea-lettertype"/>
    <w:link w:val="UZSidebarBody"/>
    <w:rsid w:val="0049247C"/>
    <w:rPr>
      <w:rFonts w:eastAsia="Times New Roman" w:cs="Times New Roman"/>
      <w:sz w:val="12"/>
      <w:szCs w:val="20"/>
      <w:lang w:val="nl-NL" w:eastAsia="nl-BE"/>
    </w:rPr>
  </w:style>
  <w:style w:type="paragraph" w:customStyle="1" w:styleId="UZAdresregel">
    <w:name w:val="UZ_Adresregel"/>
    <w:basedOn w:val="Standaard"/>
    <w:link w:val="UZAdresregelChar"/>
    <w:qFormat/>
    <w:rsid w:val="00730AE4"/>
  </w:style>
  <w:style w:type="character" w:customStyle="1" w:styleId="UZAdresregelbrievenbusnaamChar">
    <w:name w:val="UZ_Adresregel_brievenbusnaam Char"/>
    <w:basedOn w:val="Standaardalinea-lettertype"/>
    <w:link w:val="UZAdresregelbrievenbusnaam"/>
    <w:rsid w:val="00730AE4"/>
    <w:rPr>
      <w:rFonts w:ascii="Arial" w:hAnsi="Arial"/>
      <w:sz w:val="14"/>
      <w:szCs w:val="14"/>
    </w:rPr>
  </w:style>
  <w:style w:type="character" w:customStyle="1" w:styleId="UZAdresregelChar">
    <w:name w:val="UZ_Adresregel Char"/>
    <w:basedOn w:val="Standaardalinea-lettertype"/>
    <w:link w:val="UZAdresregel"/>
    <w:rsid w:val="00730AE4"/>
    <w:rPr>
      <w:rFonts w:ascii="Arial" w:hAnsi="Arial"/>
      <w:sz w:val="20"/>
    </w:rPr>
  </w:style>
  <w:style w:type="paragraph" w:customStyle="1" w:styleId="UZInfotitel">
    <w:name w:val="UZ_Info_titel"/>
    <w:basedOn w:val="Standaard"/>
    <w:link w:val="UZInfotitelChar"/>
    <w:qFormat/>
    <w:rsid w:val="00964F9A"/>
    <w:rPr>
      <w:b/>
      <w:sz w:val="16"/>
      <w:szCs w:val="16"/>
    </w:rPr>
  </w:style>
  <w:style w:type="paragraph" w:customStyle="1" w:styleId="UZInfobody">
    <w:name w:val="UZ_Info_body"/>
    <w:basedOn w:val="Standaard"/>
    <w:link w:val="UZInfobodyChar"/>
    <w:qFormat/>
    <w:rsid w:val="00E7402B"/>
    <w:rPr>
      <w:sz w:val="16"/>
      <w:szCs w:val="16"/>
    </w:rPr>
  </w:style>
  <w:style w:type="character" w:customStyle="1" w:styleId="UZInfotitelChar">
    <w:name w:val="UZ_Info_titel Char"/>
    <w:basedOn w:val="Standaardalinea-lettertype"/>
    <w:link w:val="UZInfotitel"/>
    <w:rsid w:val="00964F9A"/>
    <w:rPr>
      <w:rFonts w:eastAsia="Times New Roman" w:cs="Times New Roman"/>
      <w:b/>
      <w:sz w:val="16"/>
      <w:szCs w:val="16"/>
      <w:lang w:val="nl-NL" w:eastAsia="nl-BE"/>
    </w:rPr>
  </w:style>
  <w:style w:type="character" w:customStyle="1" w:styleId="UZInfobodyChar">
    <w:name w:val="UZ_Info_body Char"/>
    <w:basedOn w:val="Standaardalinea-lettertype"/>
    <w:link w:val="UZInfobody"/>
    <w:rsid w:val="00E7402B"/>
    <w:rPr>
      <w:rFonts w:eastAsia="Times New Roman" w:cs="Times New Roman"/>
      <w:sz w:val="16"/>
      <w:szCs w:val="16"/>
      <w:lang w:val="nl-NL"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E096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0969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rsid w:val="007E69CF"/>
    <w:rPr>
      <w:rFonts w:ascii="Arial" w:eastAsia="Times New Roman" w:hAnsi="Arial" w:cs="Times New Roman"/>
      <w:b/>
      <w:caps/>
      <w:snapToGrid w:val="0"/>
      <w:sz w:val="18"/>
      <w:szCs w:val="20"/>
      <w:lang w:eastAsia="nl-BE"/>
    </w:rPr>
  </w:style>
  <w:style w:type="character" w:styleId="Hyperlink">
    <w:name w:val="Hyperlink"/>
    <w:rsid w:val="00AC524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AC524F"/>
    <w:pPr>
      <w:ind w:left="708"/>
    </w:pPr>
  </w:style>
  <w:style w:type="character" w:customStyle="1" w:styleId="Kop1Char">
    <w:name w:val="Kop 1 Char"/>
    <w:basedOn w:val="Standaardalinea-lettertype"/>
    <w:link w:val="Kop1"/>
    <w:uiPriority w:val="9"/>
    <w:rsid w:val="006C03F7"/>
    <w:rPr>
      <w:rFonts w:asciiTheme="majorHAnsi" w:eastAsiaTheme="majorEastAsia" w:hAnsiTheme="majorHAnsi" w:cstheme="majorBidi"/>
      <w:b/>
      <w:color w:val="1E64C8"/>
      <w:sz w:val="32"/>
      <w:szCs w:val="32"/>
      <w:lang w:val="nl-NL" w:eastAsia="nl-BE"/>
    </w:rPr>
  </w:style>
  <w:style w:type="character" w:customStyle="1" w:styleId="Kop4Char">
    <w:name w:val="Kop 4 Char"/>
    <w:basedOn w:val="Standaardalinea-lettertype"/>
    <w:link w:val="Kop4"/>
    <w:uiPriority w:val="9"/>
    <w:rsid w:val="00684559"/>
    <w:rPr>
      <w:rFonts w:asciiTheme="majorHAnsi" w:eastAsiaTheme="majorEastAsia" w:hAnsiTheme="majorHAnsi" w:cstheme="majorBidi"/>
      <w:i/>
      <w:iCs/>
      <w:color w:val="164A95" w:themeColor="accent1" w:themeShade="BF"/>
      <w:sz w:val="20"/>
      <w:szCs w:val="20"/>
      <w:lang w:val="nl-NL" w:eastAsia="nl-BE"/>
    </w:rPr>
  </w:style>
  <w:style w:type="paragraph" w:customStyle="1" w:styleId="UZopsomming">
    <w:name w:val="UZ_opsomming"/>
    <w:basedOn w:val="Standaard"/>
    <w:link w:val="UZopsommingChar"/>
    <w:qFormat/>
    <w:rsid w:val="005F3F13"/>
    <w:pPr>
      <w:numPr>
        <w:numId w:val="2"/>
      </w:numPr>
      <w:spacing w:before="60" w:after="60"/>
      <w:ind w:left="476" w:hanging="238"/>
    </w:pPr>
    <w:rPr>
      <w:rFonts w:ascii="Arial" w:hAnsi="Arial"/>
      <w:snapToGrid w:val="0"/>
      <w:lang w:val="nl-BE" w:eastAsia="nl-NL"/>
    </w:rPr>
  </w:style>
  <w:style w:type="character" w:customStyle="1" w:styleId="UZopsommingChar">
    <w:name w:val="UZ_opsomming Char"/>
    <w:basedOn w:val="Standaardalinea-lettertype"/>
    <w:link w:val="UZopsomming"/>
    <w:rsid w:val="005F3F13"/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7E69CF"/>
    <w:rPr>
      <w:rFonts w:asciiTheme="majorHAnsi" w:eastAsiaTheme="majorEastAsia" w:hAnsiTheme="majorHAnsi" w:cstheme="majorBidi"/>
      <w:b/>
      <w:sz w:val="26"/>
      <w:szCs w:val="32"/>
      <w:lang w:val="nl-NL" w:eastAsia="nl-BE"/>
    </w:rPr>
  </w:style>
  <w:style w:type="character" w:customStyle="1" w:styleId="Aanvraagtotmachtiginintevullen">
    <w:name w:val="Aanvraag tot machtigin in te vullen"/>
    <w:basedOn w:val="Standaardalinea-lettertype"/>
    <w:uiPriority w:val="1"/>
    <w:qFormat/>
    <w:rsid w:val="009D7485"/>
    <w:rPr>
      <w:b/>
      <w:sz w:val="16"/>
    </w:rPr>
  </w:style>
  <w:style w:type="paragraph" w:styleId="Lijstopsomteken">
    <w:name w:val="List Bullet"/>
    <w:basedOn w:val="Standaard"/>
    <w:uiPriority w:val="99"/>
    <w:unhideWhenUsed/>
    <w:rsid w:val="00BF518B"/>
    <w:pPr>
      <w:numPr>
        <w:numId w:val="3"/>
      </w:numPr>
      <w:contextualSpacing/>
    </w:pPr>
  </w:style>
  <w:style w:type="character" w:customStyle="1" w:styleId="Kop5Char">
    <w:name w:val="Kop 5 Char"/>
    <w:basedOn w:val="Standaardalinea-lettertype"/>
    <w:link w:val="Kop5"/>
    <w:uiPriority w:val="99"/>
    <w:rsid w:val="009F5863"/>
    <w:rPr>
      <w:rFonts w:asciiTheme="majorHAnsi" w:eastAsiaTheme="majorEastAsia" w:hAnsiTheme="majorHAnsi" w:cstheme="majorBidi"/>
      <w:color w:val="164A95" w:themeColor="accent1" w:themeShade="BF"/>
      <w:sz w:val="20"/>
    </w:rPr>
  </w:style>
  <w:style w:type="paragraph" w:styleId="Bijschrift">
    <w:name w:val="caption"/>
    <w:basedOn w:val="Standaard"/>
    <w:next w:val="Standaard"/>
    <w:qFormat/>
    <w:rsid w:val="009F5863"/>
    <w:pPr>
      <w:spacing w:line="240" w:lineRule="auto"/>
      <w:ind w:right="283"/>
    </w:pPr>
    <w:rPr>
      <w:rFonts w:ascii="Arial" w:hAnsi="Arial"/>
      <w:b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B406B"/>
    <w:pPr>
      <w:spacing w:line="240" w:lineRule="auto"/>
      <w:ind w:left="1429"/>
    </w:pPr>
    <w:rPr>
      <w:rFonts w:ascii="Arial" w:eastAsiaTheme="minorHAnsi" w:hAnsi="Arial" w:cstheme="minorBidi"/>
      <w:color w:val="808080" w:themeColor="background1" w:themeShade="80"/>
      <w:sz w:val="14"/>
      <w:lang w:val="nl-BE"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B406B"/>
    <w:rPr>
      <w:rFonts w:ascii="Arial" w:hAnsi="Arial"/>
      <w:color w:val="808080" w:themeColor="background1" w:themeShade="80"/>
      <w:sz w:val="14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B406B"/>
    <w:rPr>
      <w:vertAlign w:val="superscript"/>
    </w:rPr>
  </w:style>
  <w:style w:type="character" w:styleId="Intensieveverwijzing">
    <w:name w:val="Intense Reference"/>
    <w:basedOn w:val="Standaardalinea-lettertype"/>
    <w:uiPriority w:val="32"/>
    <w:qFormat/>
    <w:rsid w:val="00BB406B"/>
    <w:rPr>
      <w:b w:val="0"/>
      <w:bCs/>
      <w:caps w:val="0"/>
      <w:smallCaps w:val="0"/>
      <w:color w:val="808080" w:themeColor="background1" w:themeShade="80"/>
      <w:spacing w:val="5"/>
    </w:rPr>
  </w:style>
  <w:style w:type="paragraph" w:customStyle="1" w:styleId="UZvoetnoot">
    <w:name w:val="UZ_voetnoot"/>
    <w:basedOn w:val="Voetnoottekst"/>
    <w:qFormat/>
    <w:rsid w:val="00BB406B"/>
  </w:style>
  <w:style w:type="paragraph" w:customStyle="1" w:styleId="UZTabelkop">
    <w:name w:val="UZ_Tabelkop"/>
    <w:basedOn w:val="Standaard"/>
    <w:qFormat/>
    <w:rsid w:val="0049247C"/>
    <w:rPr>
      <w:rFonts w:ascii="Arial" w:eastAsiaTheme="minorHAnsi" w:hAnsi="Arial" w:cstheme="minorBidi"/>
      <w:b/>
      <w:caps/>
      <w:color w:val="1E64C8" w:themeColor="text2"/>
      <w:szCs w:val="18"/>
      <w:lang w:val="nl-BE"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53E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53E8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53E8E"/>
    <w:rPr>
      <w:rFonts w:eastAsia="Times New Roman" w:cs="Times New Roman"/>
      <w:sz w:val="20"/>
      <w:szCs w:val="20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53E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53E8E"/>
    <w:rPr>
      <w:rFonts w:eastAsia="Times New Roman" w:cs="Times New Roman"/>
      <w:b/>
      <w:bCs/>
      <w:sz w:val="20"/>
      <w:szCs w:val="20"/>
      <w:lang w:val="nl-NL" w:eastAsia="nl-BE"/>
    </w:rPr>
  </w:style>
  <w:style w:type="character" w:customStyle="1" w:styleId="UZ-Invullijn">
    <w:name w:val="UZ-Invullijn"/>
    <w:basedOn w:val="Standaardalinea-lettertype"/>
    <w:uiPriority w:val="1"/>
    <w:qFormat/>
    <w:rsid w:val="00A033A1"/>
    <w:rPr>
      <w:color w:val="808080"/>
      <w:sz w:val="12"/>
      <w:szCs w:val="12"/>
    </w:rPr>
  </w:style>
  <w:style w:type="paragraph" w:customStyle="1" w:styleId="UZTabel">
    <w:name w:val="UZ_Tabel"/>
    <w:basedOn w:val="Standaard"/>
    <w:qFormat/>
    <w:rsid w:val="00A053CB"/>
    <w:pPr>
      <w:framePr w:hSpace="141" w:wrap="around" w:vAnchor="text" w:hAnchor="text" w:y="1"/>
      <w:tabs>
        <w:tab w:val="right" w:pos="10002"/>
      </w:tabs>
      <w:suppressOverlap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UZ_Gent">
  <a:themeElements>
    <a:clrScheme name="Aangepast 5">
      <a:dk1>
        <a:sysClr val="windowText" lastClr="000000"/>
      </a:dk1>
      <a:lt1>
        <a:sysClr val="window" lastClr="FFFFFF"/>
      </a:lt1>
      <a:dk2>
        <a:srgbClr val="1E64C8"/>
      </a:dk2>
      <a:lt2>
        <a:srgbClr val="DDE9F9"/>
      </a:lt2>
      <a:accent1>
        <a:srgbClr val="1E64C8"/>
      </a:accent1>
      <a:accent2>
        <a:srgbClr val="E7E6E6"/>
      </a:accent2>
      <a:accent3>
        <a:srgbClr val="1E64C8"/>
      </a:accent3>
      <a:accent4>
        <a:srgbClr val="F2F2F2"/>
      </a:accent4>
      <a:accent5>
        <a:srgbClr val="1E64C8"/>
      </a:accent5>
      <a:accent6>
        <a:srgbClr val="7F7F7F"/>
      </a:accent6>
      <a:hlink>
        <a:srgbClr val="000000"/>
      </a:hlink>
      <a:folHlink>
        <a:srgbClr val="000000"/>
      </a:folHlink>
    </a:clrScheme>
    <a:fontScheme name="UZ_Ge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67B4F-3CAE-4B81-B66A-5735FF011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wieneke</dc:creator>
  <cp:keywords/>
  <dc:description/>
  <cp:lastModifiedBy>Van Geertsom Tom</cp:lastModifiedBy>
  <cp:revision>3</cp:revision>
  <cp:lastPrinted>2022-03-30T09:18:00Z</cp:lastPrinted>
  <dcterms:created xsi:type="dcterms:W3CDTF">2023-10-11T14:25:00Z</dcterms:created>
  <dcterms:modified xsi:type="dcterms:W3CDTF">2023-10-11T14:25:00Z</dcterms:modified>
</cp:coreProperties>
</file>